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9621" w14:textId="9079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 ауылдарының,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2024 жылғы 31 желтоқсандағы № 120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Ақкөл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42 354,7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2 335,0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39 999,7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42 494,4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Ақкөл ауылының бюджетінде аудандық бюджеттен берілетін субвенциялар көлемі 27 427,7 мың теңге сомасында көзделгені ескерілсін.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Аралбай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124 417,2 мың теңге, оның iшiнде: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1 460,0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122 887,2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125 870,4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-1 453,2мың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Аралбай ауылының бюджетінде аудандық бюджеттен берілетін субвенциялар көлемі 29 459,8 мың теңге сомасында көзделгені ескерілсін.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Ахмет Байтұрсынұлы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39 574,8 мың теңге, оның iшiнде: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1 920,0 мың теңге;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37 654,8 мың теңге;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39 759,8 мың теңге;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Ахмет Байтұрсынұлы ауылының бюджетінде аудандық бюджеттен берілетін субвенциялар көлемі 32 015,4 мың теңге сомасында көзделгені ескерілсін.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Сужарған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50 019,6мың теңге, оның iшiнде: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1 250,0 мың теңге;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48 769,6 мың теңге;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51 632,8 мың теңге;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Сужарған ауылының бюджетінде аудандық бюджеттен берілетін субвенциялар көлемі 31 175,4 мың теңге сомасында көзделгені ескерілсін.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Торғай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410 785,1 мың теңге, оның iшiнде: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30 800,0 мың теңге;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379 835,1 мың теңге;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420 369,0 мың теңге;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- 9 583,9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9 583,9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Торғай ауылының бюджетінде аудандық бюджеттен берілетін субвенциялар көлемі 70 404,0 мың теңге сомасында көзделгені ескерілсін.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Шеген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42 073,3 мың теңге, оның iшiнде: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2 270,0 мың теңге;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100,0 мың теңге;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20,0 мың теңге;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39 683,3 мың теңге;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43 114,9 мың теңге;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1 041,6мың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Шеген ауылының бюджетінде аудандық бюджеттен берілетін субвенциялар көлемі 30 898,3 мың теңге сомасында көзделгені ескерілсін.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Ақшығанақ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43 598,3 мың теңге, оның iшiнде: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2 870,0 мың теңге;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120,0 мың теңге;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40 608,3 мың теңге;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44 485,4 мың теңге;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Ақшығанақ ауылдық округінің бюджетінде аудандық бюджеттен берілетін субвенциялар көлемі 32 480,7 мың теңге сомасында көзделгені ескерілсін.</w:t>
      </w:r>
    </w:p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Албарбөгет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138 266,3 мың теңге, оның iшiнде: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5 950,0 мың теңге;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132 296,3 мың теңге;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140 691,3 мың теңге;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Албарбөгет ауылдық округінің бюджетінде аудандық бюджеттен берілетін субвенциялар көлемі 24 879,0 мың теңге сомасында көзделгені ескерілсін.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Жаркөл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222 533,1 мың теңге, оның iшiнде: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4 100,0 мың теңге;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40,0 мың теңге;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- 20,0 мың теңге;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218 373,1 мың теңге;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223 319,1 мың теңге;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Жаркөл ауылдық округінің бюджетінде аудандық бюджеттен берілетін субвенциялар көлемі 34 722,9 мың теңге сомасында көзделгені ескерілсін.</w:t>
      </w:r>
    </w:p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Қалам-Қарасу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39 383,4 мың теңге, оның iшiнде: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1 550,0 мың теңге;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37 833,4 мың теңге;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39 384,7 мың теңге;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Қалам-Қарасу ауылдық округінің бюджетінде аудандық бюджеттен берілетін субвенциялар көлемі 32 335,8 мың теңге сомасында көзделгені ескерілсін.</w:t>
      </w:r>
    </w:p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Қызбел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612 264,9 мың теңге, оның iшiнде: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8 410,0 мың теңге;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603 654,9 мың теңге;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618 452,2 мың теңге;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6 187,3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Қызбел ауылдық округінің бюджетінде аудандық бюджеттен берілетін субвенциялар көлемі 29 941,7 мың теңге сомасында көзделгені ескерілсін.</w:t>
      </w:r>
    </w:p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Шилі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37 028,0 мың теңге, оның iшiнде: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2 490,0 мың теңге;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6"/>
    <w:bookmarkStart w:name="z16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34 488,0 мың теңге;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37 349,1 мың теңге;</w:t>
      </w:r>
    </w:p>
    <w:bookmarkEnd w:id="128"/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0"/>
    <w:bookmarkStart w:name="z17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321,1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Шилі ауылдық округінің бюджетінде аудандық бюджеттен берілетін субвенциялар көлемі 32 081,0 мың теңге сомасында көзделгені ескерілсін.</w:t>
      </w:r>
    </w:p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Ауылдардың, ауылдық округтердің бюджеттерінен аудандық бюджетке бюджеттік алып қоюлар көлемі көзделмеген.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2025 жылғы 1 қаңтардан бастап қолданысқа енгізіледі.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Г. Ұзаққызы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"____" _________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2026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2027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2026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2027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3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2026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2027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2026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2027 жылға арналған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2026 жылға арналған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2027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2026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2027 жылға арналған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3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2026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30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2027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2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2026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2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2027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3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2026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4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2027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5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2026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6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2027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2026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8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2027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Жангелдин ауданы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9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2026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9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ауылының 2027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