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8702" w14:textId="c308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Көктал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273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Көктал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32 548,5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6 212,5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1 006,0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25295,0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37 257,3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4 708,8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Көктал ауылының бюджетінде аудандық бюджеттен берілетін субвенциялар көлемі 14 977,0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2026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