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5746" w14:textId="c245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Первомай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2024 жылғы 27 желтоқсандағы № 272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Первомай ауылының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27 838,5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4 186,0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23 622,5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28 668,4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Первомай ауылының бюджетінде аудандық бюджеттен берілетін субвенциялар көлемі 21 526,0 мың теңге сомасында көзделгені ескерілсін.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2026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2027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