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c178" w14:textId="649c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Чернигов ауылдық округінің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2024 жылғы 27 желтоқсандағы № 271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Чернигов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44 819,8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8 426,0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36 347,8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45 794,8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Чернигов ауылдық округінің бюджетінде аудандық бюджеттен берілетін субвенциялар көлемі 27 895,0 мың теңге сомасында көзделгені ескерілсін.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Чернигов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Чернигов ауылдық округінің 2026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Чернигов ауылдық округінің 2027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