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0563" w14:textId="38b0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Тимофеев ауылының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270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Тимофеев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48 500,5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6 552,0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41 913,5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50 123,6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Тимофеев ауылының бюджетінде аудандық бюджеттен берілетін субвенциялар көлемі 24 759,0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