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f1a3" w14:textId="632f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Сұлукөл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2024 жылғы 27 желтоқсандағы № 269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Сұлукөл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108 354,0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3 427,0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844,0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104 052,0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108 550,4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196,4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Әулиекөл ауданы мәслихатының 17.11.2025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Сұлукөл ауылдық округінің бюджетінде аудандық бюджеттен берілетін субвенциялар көлемі 30 812,0 мың теңге сомасында көзделгені ескерілсін.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Сұлукөл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Әулиекөл ауданы мәслихатының 17.11.2025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Сұлукөл ауылдық округінің 2026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Сұлукөл ауылдық округінің 2027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