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361" w14:textId="153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Новоселов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268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Новоселов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41 300,1мың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6 954,0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34 263,1мың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44 855,0мың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Новоселов ауылдық округінің бюджетінде аудандық бюджеттен берілетін субвенциялар көлемі 26 789,0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