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1d67" w14:textId="a481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Москалев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Москалев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39 022,5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3 203,0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35 784,5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39 705,0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Москалев ауылдық округінің бюджетінде аудандық бюджеттен берілетін субвенциялар көлемі 28 409,0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