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a8b2" w14:textId="5a5a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Новонежин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27 желтоқсандағы № 265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Новонежин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56 527,2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30 729,0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68,0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25 626,2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64 616,0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8 088,8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Новонежин ауылдық округінің бюджетінде аудандық бюджеттен берілетін субвенциялар көлемі 15 040,0 мың теңге сомасында көзделгені ескерілсін.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572"/>
        <w:gridCol w:w="556"/>
        <w:gridCol w:w="370"/>
        <w:gridCol w:w="297"/>
        <w:gridCol w:w="884"/>
        <w:gridCol w:w="1950"/>
        <w:gridCol w:w="4535"/>
        <w:gridCol w:w="227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30729,0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2026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572"/>
        <w:gridCol w:w="556"/>
        <w:gridCol w:w="370"/>
        <w:gridCol w:w="716"/>
        <w:gridCol w:w="465"/>
        <w:gridCol w:w="1950"/>
        <w:gridCol w:w="4535"/>
        <w:gridCol w:w="227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2027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572"/>
        <w:gridCol w:w="556"/>
        <w:gridCol w:w="370"/>
        <w:gridCol w:w="716"/>
        <w:gridCol w:w="465"/>
        <w:gridCol w:w="1950"/>
        <w:gridCol w:w="4535"/>
        <w:gridCol w:w="227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