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a2f43" w14:textId="b9a2f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Әулиекөл ауданы Аманқарағай ауылдық округінің 2025-2027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2024 жылғы 27 желтоқсандағы № 262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Әулиекөл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Аманқарағай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241 030,9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69 151,0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161,0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1 773,0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169 945,9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254 450,0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- 13 419,1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13 419,1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Әулиекөл ауданы мәслихатының 17.11.2025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Аманқарағай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Әулиекөл ауданы мәслихатының 17.11.2025 </w:t>
      </w:r>
      <w:r>
        <w:rPr>
          <w:rFonts w:ascii="Times New Roman"/>
          <w:b w:val="false"/>
          <w:i w:val="false"/>
          <w:color w:val="ff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169945,9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Аманқарағай ауылдық округінің 2026 жылға арналған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Аманқарағай ауылдық округінің 2027 жылға арналған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