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550" w14:textId="210e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Әулиекөл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27 желтоқсандағы № 261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788 716,4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150 113,5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8 647,0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629 748,9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812 063,4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23 347,0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1"/>
        <w:gridCol w:w="593"/>
        <w:gridCol w:w="593"/>
        <w:gridCol w:w="686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1193"/>
        <w:gridCol w:w="5864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812063,4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2026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953"/>
        <w:gridCol w:w="210"/>
        <w:gridCol w:w="1164"/>
        <w:gridCol w:w="5719"/>
        <w:gridCol w:w="25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953"/>
        <w:gridCol w:w="210"/>
        <w:gridCol w:w="1164"/>
        <w:gridCol w:w="5719"/>
        <w:gridCol w:w="25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