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0aba" w14:textId="1550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жолаушыларын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28 маусымдағы № 110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9) тармақшасына, "Автомобиль көлігі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Әулиекөл ауылы жолаушыларын "Сигнал дүкені" – Орталық – Аудандық аурухана – ДСУ 20" № 1 маршрутына 100 теңге мөлшерінде тариф белгіленсін, "Әулиекөл – Аманқарағай – Әулиекөл" № 2 маршрутына әлеуметтік маңызы бар тұрақты тасымалдауға Аманқарағай және Әулиекөл ауылдарының ішінде 100 теңге, Аманқарағай және Әулиекөл ауылдарының арасында 150 теңге тариф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Әулиекөл ауданы әкімдігінің 09.06.2026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Әулиекөл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Қойшыбаев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