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be24" w14:textId="634b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31 мамырдағы № 17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25 сәуірдегі № 11 Әулиекөл ауданы жер учаскелерін беру жөніндегі комиссияның отырыс хаттамасынан үзінді көшірмесінің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В2G сегменті үшін ТОБЖ құрылысы объектісі бойынша талшықты-оптикалық байланыс желісін төсеу, қызмет көрсету және пайдалану үшін жалпы ауданы 0,0085 гектар Әулиекөл ауылы, Саржетім Қарабалуан батыр, 26 атындағы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