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2bfa" w14:textId="3ad2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15 қаңтардағы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19 қазандағы № 25 Әулиекөл ауданы жер учаскелерін беру жөніндегі комиссияның отырыс хаттамасынан үзінді қөшірмесінің негізінде Әулиекөл ауданы Әулиекөл ауылының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үшін жалпы ауданы 0,0270 гектар Әулиекөл ауылы, 1 Мая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