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3994e" w14:textId="07399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учаскелеріне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Амангелді ауылдық округі әкімінің 2024 жылғы 19 тамыздағы № 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"Амангелді ауданы әкімдігінің жер қатынастары бөлімі" коммуналдық мемлекеттік мекемесінің 2024 жылғы 24 шілдедегі № 92, № 93, № 94 бұйрықтарымен бекітілген жерге орналастыру жобалары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"Қостанай облысы әкімдігінің құрылыс, сәулет және қала құрылысы басқармасы" мемлекеттік мекемесіне елді мекендердің жері санатынан Амангелді ауданы, Амангелді ауылдық округі, Есір ауылы аумағында орналасқан жер учаскелеріне қауымдық сервитут белгіленсін: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ауданы, Амангелді ауылдық округі, Есір ауылындағы бір қабатты бір пәтерлі тұрғын үйлерге сыртқы инженерлік желілерді (сумен жабдықтау) салу үшін жалпы алаңы 0,0008 гектар;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ауданы, Амангелді ауылдық округі, Есір ауылындағы бір қабатты бір пәтерлі тұрғын үйлерге сыртқы инженерлік желілер (кәріз) салу үшін жалпы алаңы 0,0008 гектар;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ауданы, Амангелді ауылдық округі, Есір ауылындағы бір қабатты бір пәтерлі тұрғын үйлерге сыртқы инженерлік желілер (электрмен жабдықтау) салу үшін жалпы алаңы 0,0004 гектар.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"Амангелді ауданының Амангелді ауылдық округі әкімінің аппараты" мемлекеттік мекемесі Қазақстан Республикасының заңнамасында белгіленген тәртіпте: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 нормативтік құқықтық актілерінің эталондық бақылау банкінде ресми жариялауға жіберуді;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оның ресми жарияланғанынан кейін Амангелді ауданы әкімдігінің интернет-ресурсында орналастырылуын қамтамасыз етсін.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Амангелді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Жандильдина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