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9165" w14:textId="8c091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Арқалық қаласы ауылдарының және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2024 жылғы 30 желтоқсандағы № 145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Арқалық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Арқалық қаласы Аңғар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61818,9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3882,0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57936,9 мың теңге, оның ішінде субвенциялар көлемі – 21172,0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62886,8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-1067,9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1067,9 мың теңге;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1067,9 мың теңге.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Арқалық қаласы Аңғар ауылының бюджетінде қала бюджетінен берілетін субвенциялар көлемі 39172,0 мың теңге сомасында көзделгені ескерілсін.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Арқалық қаласы Восточный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72640,0 мың теңге, оның ішінде: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6960,0 мың теңге;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65680,0 мың теңге, оның ішінде субвенциялар көлемі – 26780,0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75529,7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- 2889,7 мың теңге;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2889,7 мың теңге;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2889,7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Арқалық қаласы Восточный ауылының бюджетінде қала бюджетінен берілетін субвенциялар көлемі 64780,0 мың теңге сомасында көзделгені ескерілсін.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Арқалық қаласы Екідің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28014,0 мың теңге, оның ішінде: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834,0 мың теңге;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27123,4 мың теңге, оның ішінде субвенциялар көлемі – 26304,0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28126,5 мың теңге;</w:t>
      </w:r>
    </w:p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- 112,5 мың теңге;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112,5 мың теңге;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112,5 мың теңге.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Арқалық қаласы Екідің ауылының бюджетінде қала бюджетінен берілетін субвенциялар көлемі 26304,0 мың теңге сомасында көзделгені ескерілсін.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Арқалық қаласы Жалғызтал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27001,0 мың теңге, оның ішінде: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4960,0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22041,0 мың теңге, оның ішінде субвенциялар көлемі – 21441,0 мың теңге;</w:t>
      </w:r>
    </w:p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29506,3 мың теңге;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- 2505,3 мың теңге;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2505,3 мың теңге;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2505,3 мың теңге.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 жылға арналған Арқалық қаласы Жалғызтал ауылының бюджетінде қала бюджетінен берілетін субвенциялар көлемі 21441,0 мың теңге сомасында көзделгені ескерілсін.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Арқалық қаласы Әбдіғаппар хан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29317,7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1822,0 мың теңге;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60,7 мың теңге;</w:t>
      </w:r>
    </w:p>
    <w:bookmarkEnd w:id="38"/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27435,0 мың теңге, оның ішінде субвенциялар көлемі – 27435,0 мың теңге;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29424,3 мың теңге;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- 106,6 мың теңге;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106,6 мың теңге;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2025 жылға арналған Арқалық қаласы Әбдіғаппар хан ауылының бюджетінде қала бюджетінен берілетін субвенциялар көлемі 27435,0 мың теңге сомасында көзделгені ескерілсін.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Арқалық қаласы Көктау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24698,0 мың теңге, оның ішінде: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1372,0 мың теңге;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23326,0 мың теңге, оның ішінде субвенциялар көлемі – 20757,0 мың теңге;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24760,0 мың теңге;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2025 жылға арналған Арқалық қаласы Көктау ауылының бюджетінде қала бюджетінен берілетін субвенциялар көлемі 22257,0 мың теңге сомасында көзделгені ескерілсін.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Арқалық қаласы Үштөбе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55"/>
    <w:bookmarkStart w:name="z8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28575,1 мың теңге, оның ішінде:</w:t>
      </w:r>
    </w:p>
    <w:bookmarkEnd w:id="56"/>
    <w:bookmarkStart w:name="z8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3577,6 мың теңге;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- 55,5 мың теңге;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24942,0 мың теңге, оның ішінде субвенциялар көлемі – 23342,0 мың теңге;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29793,6 мың теңге;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- 1218,5 мың теңге;</w:t>
      </w:r>
    </w:p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1218,5 мың теңге;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1218,5 мың теңге.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2025 жылға арналған Арқалық қаласы Үштөбе ауылының бюджетінде қала бюджетінен берілетін субвенциялар көлемі 23342,0 мың теңге сомасында көзделгені ескерілсін.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Арқалық қаласы Фурманов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39967,0 мың теңге, оның ішінде: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7390,0 мың теңге;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32577,0 мың теңге, оның ішінде субвенциялар көлемі – 29077,0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42980,8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- 3013,8 мың теңге;</w:t>
      </w:r>
    </w:p>
    <w:bookmarkEnd w:id="70"/>
    <w:bookmarkStart w:name="z10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3013,8 мың теңге;</w:t>
      </w:r>
    </w:p>
    <w:bookmarkEnd w:id="71"/>
    <w:bookmarkStart w:name="z10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3013,8 мың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2025 жылға арналған Арқалық қаласы Фурманов ауылының бюджетінде қала бюджетінен берілетін субвенциялар көлемі 32077,0 мың теңге сомасында көзделгені ескерілсін.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Арқалық қаласы Целинный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74"/>
    <w:bookmarkStart w:name="z10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26835,0 мың теңге, оның ішінде: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21682,0 мың теңге, оның ішінде субвенциялар көлемі – 21082,0 мың теңге;</w:t>
      </w:r>
    </w:p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28048,5 мың теңге;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- 1213,5 мың теңге;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1213,5 мың теңге;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1213,5 мың теңге.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2025 жылға арналған Арқалық қаласы Целинный ауылының бюджетінде қала бюджетінен берілетін субвенциялар көлемі 22082,0 мың теңге сомасында көзделгені ескерілсін.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Арқалық қаласы Ашутасты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37552,0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8645,0 мың теңге;</w:t>
      </w:r>
    </w:p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28907,0 мың теңге, оның ішінде субвенциялар көлемі – 26907,0 мың теңге;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42192,8 мың теңге;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- 4640,8 мың теңге;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4640,8 мың теңге;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4640,8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2025 жылға арналған Арқалық қаласы Ашутасты ауылдық округінің бюджетінде қала бюджетінен берілетін субвенциялар көлемі 26907,0 мың теңге сомасында көзделгені ескерілсін.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Арқалық қаласы Қайыңды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26287,0 мың теңге, оның ішінде:</w:t>
      </w:r>
    </w:p>
    <w:bookmarkEnd w:id="93"/>
    <w:bookmarkStart w:name="z13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1495,0 мың теңге;</w:t>
      </w:r>
    </w:p>
    <w:bookmarkEnd w:id="94"/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24792,0 мың теңге, оның ішінде субвенциялар көлемі – 23892,0 мың теңге;</w:t>
      </w:r>
    </w:p>
    <w:bookmarkEnd w:id="96"/>
    <w:bookmarkStart w:name="z13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27428,8 мың теңге;</w:t>
      </w:r>
    </w:p>
    <w:bookmarkEnd w:id="97"/>
    <w:bookmarkStart w:name="z13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98"/>
    <w:bookmarkStart w:name="z13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1141,8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1141,8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2025 жылға арналған Арқалық қаласы Қайыңды ауылдық округінің бюджетінде қала бюджетінен берілетін субвенциялар көлемі 23892,0 мың теңге сомасында көзделгені ескерілсін.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Арқалық қаласы Молодежный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35001,8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9251,0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25750,8 мың теңге, оның ішінде субвенциялар көлемі – 20682,0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36608,2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- 1606,4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1606,4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1606,4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2025 жылға арналған Арқалық қаласы Молодежный ауылдық округінің бюджетінде қала бюджетінен берілетін субвенциялар көлемі 20682,0 мың теңге сомасында көзделгені ескерілсін.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Арқалық қаласы Родина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192772,0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21055,0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171717,0 мың теңге, оның ішінде субвенциялар көлемі – 33691,0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202792,3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- 10020,3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10020,3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10020,3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2025 жылға арналған Арқалық қаласы Родина ауылдық округінің бюджетінде қала бюджетінен берілетін субвенциялар көлемі 223191,0 мың теңге сомасында көзделгені ескерілсін.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Осы шешім 2025 жылғы 1 қаңтардан бастап қолданысқа енгізіледі.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Арқалық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4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2025 жылға арналған бюджетi</w:t>
      </w:r>
    </w:p>
    <w:bookmarkEnd w:id="106"/>
    <w:bookmarkStart w:name="z14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57 936,9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0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2026 жылға арналған бюджетi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5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Аңғар ауылының 2027 жылға арналған бюджетi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2025 жылға арналған бюджетi</w:t>
      </w:r>
    </w:p>
    <w:bookmarkEnd w:id="110"/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 / Жергілікті бюджет қаражаты есебінен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2026 жылға арналған бюджетi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7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Восточный ауылының 2027 жылға арналған бюджетi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2025 жылға арналған бюджетi</w:t>
      </w:r>
    </w:p>
    <w:bookmarkEnd w:id="114"/>
    <w:bookmarkStart w:name="z18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8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2026 жылға арналған бюджетi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9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Екідің ауылының 2027 жылға арналған бюджетi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9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2025 жылға арналған бюджетi</w:t>
      </w:r>
    </w:p>
    <w:bookmarkEnd w:id="118"/>
    <w:bookmarkStart w:name="z19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трансфертов/ 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204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2026 жылға арналған бюджетi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21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Жалғызтал ауылының 2027 жылға арналған бюджетi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16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Әбдіғаппар хан ауылының 2025 жылға арналған бюджетi</w:t>
      </w:r>
    </w:p>
    <w:bookmarkEnd w:id="122"/>
    <w:bookmarkStart w:name="z21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29 317,7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222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Әбдіғаппар хан ауылының 2026 жылға арналған бюджетi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228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Әбдіғаппар хан ауылының 2027 жылға арналған бюджетi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2025 жылға арналған бюджетi</w:t>
      </w:r>
    </w:p>
    <w:bookmarkEnd w:id="126"/>
    <w:bookmarkStart w:name="z2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240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2026 жылға арналған бюджетi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24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Көктау ауылының 2027 жылға арналған бюджетi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5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2025 жылға арналған бюджетi</w:t>
      </w:r>
    </w:p>
    <w:bookmarkEnd w:id="130"/>
    <w:bookmarkStart w:name="z2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28 575,1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25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2026 жылға арналған бюджетi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26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Үштөбе ауылының 2027 жылға арналған бюджетi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70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2025 жылға арналған бюджетi</w:t>
      </w:r>
    </w:p>
    <w:bookmarkEnd w:id="134"/>
    <w:bookmarkStart w:name="z27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276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2026 жылға арналған бюджетi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282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Фурманов ауылының 2027 жылға арналған бюджетi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28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2025 жылға арналған бюджетi</w:t>
      </w:r>
    </w:p>
    <w:bookmarkEnd w:id="138"/>
    <w:bookmarkStart w:name="z2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294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2026 жылға арналған бюджетi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300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Целинный ауылының 2027 жылға арналған бюджетi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28-қосымша</w:t>
            </w:r>
          </w:p>
        </w:tc>
      </w:tr>
    </w:tbl>
    <w:bookmarkStart w:name="z306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2025 жылға арналған бюджетi</w:t>
      </w:r>
    </w:p>
    <w:bookmarkEnd w:id="142"/>
    <w:bookmarkStart w:name="z30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29-қосымша</w:t>
            </w:r>
          </w:p>
        </w:tc>
      </w:tr>
    </w:tbl>
    <w:bookmarkStart w:name="z31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2026 жылға арналған бюджетi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30-қосымша</w:t>
            </w:r>
          </w:p>
        </w:tc>
      </w:tr>
    </w:tbl>
    <w:bookmarkStart w:name="z318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Ашутасты ауылдық округінің 2027 жылға арналған бюджетi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31-қосымша</w:t>
            </w:r>
          </w:p>
        </w:tc>
      </w:tr>
    </w:tbl>
    <w:bookmarkStart w:name="z32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2025 жылға арналған бюджетi</w:t>
      </w:r>
    </w:p>
    <w:bookmarkEnd w:id="146"/>
    <w:bookmarkStart w:name="z32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32-қосымша</w:t>
            </w:r>
          </w:p>
        </w:tc>
      </w:tr>
    </w:tbl>
    <w:bookmarkStart w:name="z33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2026 жылға арналған бюджетi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33-қосымша</w:t>
            </w:r>
          </w:p>
        </w:tc>
      </w:tr>
    </w:tbl>
    <w:bookmarkStart w:name="z336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Қайыңды ауылдық округінің 2027 жылға арналған бюджетi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34-қосымша</w:t>
            </w:r>
          </w:p>
        </w:tc>
      </w:tr>
    </w:tbl>
    <w:bookmarkStart w:name="z342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2026 жылға арналған бюджетi</w:t>
      </w:r>
    </w:p>
    <w:bookmarkEnd w:id="150"/>
    <w:bookmarkStart w:name="z34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35-қосымша</w:t>
            </w:r>
          </w:p>
        </w:tc>
      </w:tr>
    </w:tbl>
    <w:bookmarkStart w:name="z34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2026 жылға арналған бюджетi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36-қосымша</w:t>
            </w:r>
          </w:p>
        </w:tc>
      </w:tr>
    </w:tbl>
    <w:bookmarkStart w:name="z35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Молодежный ауылдық округінің 2027 жылға арналған бюджетi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37-қосымша</w:t>
            </w:r>
          </w:p>
        </w:tc>
      </w:tr>
    </w:tbl>
    <w:bookmarkStart w:name="z360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2025 жылға арналған бюджетi</w:t>
      </w:r>
    </w:p>
    <w:bookmarkEnd w:id="154"/>
    <w:bookmarkStart w:name="z3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Қостанай облысы Арқалық қаласы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202 792,2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Пайдаланылмаған (толық пайдаланылмаған) нысаналы трансферттерді қайтару / Жергілікті бюджет қаражаты есебінен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38-қосымша</w:t>
            </w:r>
          </w:p>
        </w:tc>
      </w:tr>
    </w:tbl>
    <w:bookmarkStart w:name="z36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2026 жылға арналған бюджетi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Арқалық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39-қосымша</w:t>
            </w:r>
          </w:p>
        </w:tc>
      </w:tr>
    </w:tbl>
    <w:bookmarkStart w:name="z372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 Родина ауылдық округінің 2027 жылға арналған бюджетi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