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c727" w14:textId="5fec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2024 жылғы 28 наурыздағы № 04 "Табиғи сипаттағы төтенше жағдайды жариялау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Арқалық қаласы әкімінің 2024 жылғы 11 қыркүйектегі № 12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төтенше жағдайдың алдын алу және оны жою жөніндегі қалалық комиссиясының жоспардан тыс отырысының 2024 жылғы 10 қыркүйектегі № 8 хаттамасына сәйкес Арқалық қаласының әкімі ШЕШТІ:</w:t>
      </w:r>
    </w:p>
    <w:bookmarkEnd w:id="0"/>
    <w:bookmarkStart w:name="z5" w:id="1"/>
    <w:p>
      <w:pPr>
        <w:spacing w:after="0"/>
        <w:ind w:left="0"/>
        <w:jc w:val="both"/>
      </w:pPr>
      <w:r>
        <w:rPr>
          <w:rFonts w:ascii="Times New Roman"/>
          <w:b w:val="false"/>
          <w:i w:val="false"/>
          <w:color w:val="000000"/>
          <w:sz w:val="28"/>
        </w:rPr>
        <w:t xml:space="preserve">
      1. Арқалық қаласы әкімінің 2024 жылғы 28 наурыздағы № 04 "Табиғи сипаттағы төтенше жағдайды жариялау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"Арқалық қаласы әкімінің аппараты" мемлекеттік мекемесі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кәсіпорнының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