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5dac" w14:textId="d355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Ленин көшесі, 215 үй мекенжайында орналасқан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2024 жылғы 3 шілдедегі № 581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Ленин көшесі, 215 үй мекенжайында орналасқан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Рудный қаласы, Ленин көшесі, 215үй, пәтер 401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215 үй, пәтер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