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f61309" w14:textId="bf6130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"Объектілік көлемдегі табиғи сипаттағы төтенше жағдайды жариялау туралы" Рудный қаласы әкімінің 2024 жылғы 11 маусымдағы № 3 шешімінің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Рудный қаласы әкімінің 2024 жылғы 30 қыркүйектегі № 6 шешімі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"Құқықтық актілер туралы"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27-бабына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ШЕШТІМ: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Рудный қаласы әкімінің "Объектілік көлемдегі табиғи сипаттағы төтенше жағдайды жариялау туралы" 2024 жылғы 11 маусымдағы </w:t>
      </w:r>
      <w:r>
        <w:rPr>
          <w:rFonts w:ascii="Times New Roman"/>
          <w:b w:val="false"/>
          <w:i w:val="false"/>
          <w:color w:val="000000"/>
          <w:sz w:val="28"/>
        </w:rPr>
        <w:t>№ 3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шешімінің (Нормативтік құқықтық актілерді мемлекеттік тіркеу тізілімінде № 197640 болып тіркелген) күші жойылды деп танылсын.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шешімнің орындалуын бақылауды өзіме қалдырамын.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алғашқы ресми жарияланған күнінен кейін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В. Ионенко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