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ddce" w14:textId="188d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25 шілдедегі № 1289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2024 жылғы 26 маусымдағы № 294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құрылыс, сәулет және қала құрылысы басқармасы" мемлекеттік мекемесіне елді мекендердің жері санатынан "KIA" зауытына 3-санаттағы теміржол жолдарын салу үшін Қостанай қаласы, Индустриялық аймақ мекенжайында орналасқан, жалпы алаңы 0,4717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