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a584" w14:textId="5baa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1 ақпандағы № 155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Қостанай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қаласы әкімдігінің 04.05.2026 </w:t>
      </w:r>
      <w:r>
        <w:rPr>
          <w:rFonts w:ascii="Times New Roman"/>
          <w:b w:val="false"/>
          <w:i w:val="false"/>
          <w:color w:val="ff0000"/>
          <w:sz w:val="28"/>
        </w:rPr>
        <w:t>№ 681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 (бір жүз он екі) теңге 30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48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(сексен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49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(бір жүз жиырма екі)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50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(сексен төрт)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Қоңай тұрғынжай алқабы 83 үй,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 (бір жүз екі) теңге 28 тиын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