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f71d" w14:textId="0bef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даярлауға 2024-2025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Қостанай облысы әкімдігінің 2024 жылғы 25 маусымдағы № 255 қаулысы.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8-3) тармақшасына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Техникалық және кәсіптік білімі бар кадрларды даярлауға 2024-2025 оқу жылына арналған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
    <w:bookmarkStart w:name="z6" w:id="2"/>
    <w:p>
      <w:pPr>
        <w:spacing w:after="0"/>
        <w:ind w:left="0"/>
        <w:jc w:val="both"/>
      </w:pPr>
      <w:r>
        <w:rPr>
          <w:rFonts w:ascii="Times New Roman"/>
          <w:b w:val="false"/>
          <w:i w:val="false"/>
          <w:color w:val="000000"/>
          <w:sz w:val="28"/>
        </w:rPr>
        <w:t xml:space="preserve">
      орта білімнен кейінгі білімі бар кадрларды даярлауға 2024-2025 оқу жылына арналған мемлекеттік білім беру тапсырысы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8"/>
    <w:p>
      <w:pPr>
        <w:spacing w:after="0"/>
        <w:ind w:left="0"/>
        <w:jc w:val="left"/>
      </w:pPr>
      <w:r>
        <w:rPr>
          <w:rFonts w:ascii="Times New Roman"/>
          <w:b/>
          <w:i w:val="false"/>
          <w:color w:val="000000"/>
        </w:rPr>
        <w:t xml:space="preserve"> 2024-2025 оқу жылына арналған техникалық және кәсіптік білімі бар кадрларды даярлауға мемлекеттік білім беру тапсырысы</w:t>
      </w:r>
    </w:p>
    <w:bookmarkEnd w:id="8"/>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24.12.2024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үшін бір білім алушыға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01140500 Дене тәрбиесі және спорт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01140700 Информатика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01140800 Кәсіптік оқыту (салалар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 Баспа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02150200 Музыка теориясы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 Кітапхана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 Басқаруды құжаттамалық қамтамасыз ету және мұрағаттану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04120100 Банк және сақтандыру 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 Бағалау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 Менеджмент (салалар және қолдану аясы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 Логистика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қамтамасыздандыру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 Жылу техникалық жабдықтар және жылумен жабдықтау жүйелері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Автоматтандыру және технологиялық процестерді басқару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 Медициналық техниканы монтаждау,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07140700 Темір жол көлігінде автоматика, телемеханика және қозғалысты басқару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 Слесарлық іс (салалар және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 Жүк көтергіш машиналар мен транспортерлер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 (өнеркәсіп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 Құю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07151300 Қара металдар металлургиясы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 жолдың тартқыш жылжымалы құрамын пайдалану, жөндеу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 Автомобиль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07161600 Ауыл шаруашылығын механикаландыру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 Сүт және сүт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 Элеватор, ұн тарту, жарма және құрама жем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 Маркшейдерлік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 Пайдалы қазбалар кен орындарын ашық қазу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 Пайдалы қазбаларды байыту (кен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 Жер асты құрылымдарының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07310100 Архитектура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 Геодезия және картография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 Стандарттау, метрология және сертификаттау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09120100 Емдеу 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09130100 Мейіргер 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 Лабораториялық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 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Автомобиль 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2" w:id="9"/>
    <w:p>
      <w:pPr>
        <w:spacing w:after="0"/>
        <w:ind w:left="0"/>
        <w:jc w:val="left"/>
      </w:pPr>
      <w:r>
        <w:rPr>
          <w:rFonts w:ascii="Times New Roman"/>
          <w:b/>
          <w:i w:val="false"/>
          <w:color w:val="000000"/>
        </w:rPr>
        <w:t xml:space="preserve"> 2024-2025 оқу жылына арналған орта білімнен кейінгі білімі бар кадрларды даярлауға мемлекеттік білім беру тапсырысы</w:t>
      </w:r>
    </w:p>
    <w:bookmarkEnd w:id="9"/>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24.12.2024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үшін бір білім алушыға жұмсалатын шығындардың орташа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Мейірбике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