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fbcfa" w14:textId="53fbc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үшін 2024-2028 жылдарға арналған қоршаған орта сапасының нысаналы көрсеткіштерін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2024 жылғы 29 қарашадағы № 180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Экологиялық кодексі </w:t>
      </w:r>
      <w:r>
        <w:rPr>
          <w:rFonts w:ascii="Times New Roman"/>
          <w:b w:val="false"/>
          <w:i w:val="false"/>
          <w:color w:val="000000"/>
          <w:sz w:val="28"/>
        </w:rPr>
        <w:t>37-бабының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 Қостанай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үшін 2024-2028 жылдарға арналған қоршаған орта сапасының нысаналы көрсеткіштері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облыстық мәслихаты төрағасының өкілеттігін уақытша жүзеге асырушы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облысы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әкімдігінің табиғи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 және табиғат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пайдалануды реттеу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басқармасы" ММ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Н. Қатарбеков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" _________ 2024 жыл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облысы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экология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департаменті" РММ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К. Елеусенов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" __________ 2024 жыл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үшін 2024-2028 жылдарға арналған қоршаған орта сапасының нысаналы көрсеткіштері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объектісі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етілетін шекті шоғырлануы (РЕШШот) орташа тәуліктік шамасы (мг/м3)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облысының қоршаған орта сапасының нысаналы көрсеткіші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Ластаушы заттар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ауаның сапасы*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Көміртек оксиді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&lt;1РЕШШот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Қалқымалы бөлшектер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Көміртек оксиді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Қалқымалы бөлшектер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Қашар кенті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Көміртек оксиді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Қалқымалы бөлшектер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Железорудный станциясы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Көміртек оксиді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Қалқымалы бөлшектер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Көміртек оксиді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Қалқымалы бөлшектер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Көміртек оксиді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Қалқымалы бөлшектер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 – Обаған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Көміртек оксиді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Қалқымалы бөлшектер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 – Амангелді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Көміртек оксиді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Қалқымалы бөлшектер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ауданы – Әулиекөл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Көміртек оксиді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Қалқымалы бөлшектер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ауданы – Денисов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Көміртек оксиді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Қалқымалы бөлшектер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 ауданы – Торғай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Көміртек оксиді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Қалқымалы бөлшектер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ауданы – Жітіқара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Көміртек оксиді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Қалқымалы бөлшектер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ауданы – Қамысты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Көміртек оксиді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Қалқымалы бөлшектер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 – Қарабалық кенті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Көміртек оксиді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Қалқымалы бөлшектер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– Қарасу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Көміртек оксиді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Қалқымалы бөлшектер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– Тобыл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Көміртек оксиді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Қалқымалы бөлшектер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Меңдіқара ауданы – Боровское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Көміртек оксиді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Қалқымалы бөлшектер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Науырзым ауданы – Қарамеңді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Көміртек оксиді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Қалқымалы бөлшектер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ауданы – Сарыкөл кенті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Көміртек оксиді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Қалқымалы бөлшектер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 ауданы – Әйет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Көміртек оксиді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Қалқымалы бөлшектер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ауданы – Ұзынкөл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Көміртек оксиді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Қалқымалы бөлшектер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– Федоров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Көміртек оксиді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Қалқымалы бөлшектер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&lt;1РЕШШот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&lt;0,5РЕШШот</w:t>
            </w:r>
          </w:p>
        </w:tc>
      </w:tr>
    </w:tbl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 Мониторингтік нүктелер Қостанай облысы үшін 2024 – 2028 жылдарға арналған қоршаған орта сапасының нысаналы көрсеткіштерінің жобасымен айқындалды, "Қостанай облысы әкімдігінің Табиғи ресурстар және табиғат пайдалануды реттеу басқармасы" ММ әзірлеген, "Қостанай облысы бойынша экология департаменті" РММ келісілген.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объектісі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сапасы стандарттарының сандық мәндері сапа сыныптары бойынша (1,2,3 сынып)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облысының қоршаған орта сапасының нысаналы көрсеткіші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Ластаушы заттар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үсті суларының сапасы**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Оттегінің химиялық тұтынуы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аралықта ≤15,0 мгО2/л бастап 30,0 мгО2/л дейін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&lt;30,0 мг О2/л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&lt;30,0 мг О2/л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&lt;30,0 мг О2/л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&lt;30,0 мг О2/л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&lt;30,0 мг О2/л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ионы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аралықта ≤ 0,5 мг/л бастап 1,0 мг/л дейін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&lt;1,0 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&lt;1,0 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&lt;1,0 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&lt;1,0 мг/л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&lt;1,0 мг/л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Оттегінің химиялық тұтынуы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аралықта ≤15,0 мгО2/л бастап 30,0 мгО2/л дейін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&lt;30,0 мг О2/л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&lt;30,0 мг О2/л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&lt;30,0 мг О2/л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&lt;30,0 мг О2/л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&lt;30,0 мг О2/л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ионы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аралықта ≤ 0,5 мг/л бастап 1,0 мг/л дейін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&lt;1,0 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&lt;1,0 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&lt;1,0 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&lt;1,0 мг/л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&lt;1,0 мг/л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Тоғызақ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Оттегінің химиялық тұтынуы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аралықта ≤15,0 мгО2/л бастап 30,0 мгО2/л дейін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&lt;30,0 мг О2/л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&lt;30,0 мг О2/л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&lt;30,0 мг О2/л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&lt;30,0 мг О2/л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&lt;30,0 мг О2/л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ионы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аралықта ≤ 0,5 мг/л бастап 1,0 мг/л дейін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&lt;1,0 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&lt;1,0 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&lt;1,0 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&lt;1,0 мг/л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&lt;1,0 мг/л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Жалдама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Оттегінің химиялық тұтынуы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аралықта ≤15,0 мгО2/л бастап 30,0 мгО2/л дейін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&lt;30,0 мг О2/л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&lt;30,0 мг О2/л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&lt;30,0 мг О2/л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&lt;30,0 мг О2/л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&lt;30,0 мг О2/л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ионы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аралықта ≤ 0,5 мг/л бастап 1,0 мг/л дейін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&lt;1,0 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&lt;1,0 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&lt;1,0 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&lt;1,0 мг/л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&lt;1,0 мг/л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Ашыбай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Оттегінің химиялық тұтынуы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аралықта ≤15,0 мгО2/л бастап 30,0 мгО2/л дейін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&lt;30,0 мг О2/л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&lt;30,0 мг О2/л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&lt;30,0 мг О2/л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&lt;30,0 мг О2/л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&lt;30,0 мг О2/л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ионы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аралықта ≤ 0,5 мг/л бастап 1,0 мг/л дейін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&lt;1,0 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&lt;1,0 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&lt;1,0 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&lt;1,0 мг/л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&lt;1,0 мг/л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Оттегінің химиялық тұтынуы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аралықта ≤15,0 мгО2/л бастап 30,0 мгО2/л дейін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&lt;30,0 мг О2/л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&lt;30,0 мг О2/л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&lt;30,0 мг О2/л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&lt;30,0 мг О2/л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&lt;30,0 мг О2/л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ионы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аралықта ≤ 0,5 мг/л бастап 1,0 мг/л дейін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&lt;1,0 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&lt;1,0 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&lt;1,0 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&lt;1,0 мг/л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&lt;1,0 мг/л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Оттегінің химиялық тұтынуы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аралықта ≤15,0 мгО2/л бастап 30,0 мгО2/л дейін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&lt;30,0 мг О2/л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&lt;30,0 мг О2/л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&lt;30,0 мг О2/л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&lt;30,0 мг О2/л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&lt;30,0 мг О2/л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ионы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аралықта ≤ 0,5 мг/л бастап 1,0 мг/л дейін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&lt;1,0 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&lt;1,0 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&lt;1,0 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&lt;1,0 мг/л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&lt;1,0 мг/л</w:t>
            </w:r>
          </w:p>
        </w:tc>
      </w:tr>
    </w:tbl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** Мониторингтік нүктелер Қостанай облысы үшін 2024-2028 жылдарға арналған қоршаған орта сапасының нысаналы көрсеткіштерінің жобасымен айқындалды, "Қостанай облысы әкімдігінің Табиғи ресурстар және табиғат пайдалануды реттеу басқармасы" ММ әзірлеген, "Қостанай облысы бойынша экология департаменті" РММ келісілген.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объектісі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Фондық концентрация (фоны), мг/г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облысының қоршаған орта сапасының нысаналы көрсеткіштері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Ластаушы заттар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мен топырақтың сапасы***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Қашар кенті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Железорудная станциясы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 – Обаған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 – Амангелді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ауданы - Әулиекөл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ауданы - Денисовка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Жангелді ауданы - Торғай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ауданы - Жітіқара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ауданы - Қамысты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 - Қарабалық кенті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- Қарасу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- Тобыл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Меңдіқара ауданы - Боровское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Науырзым ауданы - Қарамеңді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ауданы - Сарыкөл кенті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 ауданы - Айет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ауданы - Ұзынкөл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- Федоровка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 + 0,01 мг/г</w:t>
            </w:r>
          </w:p>
        </w:tc>
      </w:tr>
    </w:tbl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 * * Мониторингтік нүктелер Қостанай облысы үшін 2024-2028 жылдарға арналған қоршаған орта сапасының нысаналы көрсеткіштерінің жобасымен айқындалды, "Қостанай облысы әкімдігінің Табиғи ресурстар және табиғат пайдалануды реттеу басқармасы" ММ әзірлеген, "Қостанай облысы бойынша экология департаменті" РММ келісілген.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облысының қоршаған орта сапасының нысаналы көрсеткіші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аумағында жалпы алаңның ормандылық үлесі,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 жерлерді рекультивациялаудың жыл сайынғы көлемі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&gt;185,3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&gt;362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195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&gt;194,2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&gt;194,2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Ластаушы заттардың түрлері бойынша шығарындылардың жиынтық көлемі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&lt;178 459 тонна, оның ішінде: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диоксиді &lt;57107 тонна;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көміртек оксиді &lt;14277 тонна;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азот диоксиді &lt;10708 тонна;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қатты заттар &lt;55322 тонна;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 &lt;41045 тонна.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&lt;176 674 тонна, оның ішінде: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диоксиді &lt;56536 тонна;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көміртек оксиді &lt;14134 тонна;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 диоксиді &lt;10601 тонна;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қатты заттар &lt;54769 тонна;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 &lt;40635 тонна.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&lt;174 908 тонна, оның ішінде: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диоксиді &lt;55971 тонна;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көміртек оксиді &lt;13993 тонна;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 диоксиді &lt;10495 тонна;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қатты заттар &lt;54221 тонна;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 &lt;40229 тонна.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&lt;173 159 тонна, оның ішінде: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диоксиді &lt;55411 тонна;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көміртек оксиді &lt;13853 тонна;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 диоксиді &lt;10390 тонна;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қатты заттар &lt;53679 тонна;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 &lt; 39826 тонна.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&lt;171427 тонна, оның ішінде: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диоксиді &lt;54857 тонна;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көміртек оксиді &lt;13714 тонна;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 диоксиді &lt;10286 тонна;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қатты заттар &lt;53142 тонна;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 &lt;39428 тонна.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объектілеріне ластаушы заттар төгінділерінің жиынтық көлемі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&lt;417 мың 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&lt;396 мың 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&lt;376 мың 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&lt;357,6 мың 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&lt;339,7 мың тонна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 қайта өңдеу және кәдеге жарату үшін (жиналу көлемінен)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облысының квоталанатын кәсіпорындарының парниктік газдар шығарындыларын қысқартудың жиынтық көлемі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&lt;2 214 645 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&lt;2 181 365 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&lt;2 148 645 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&lt;2 116 415 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&lt;2 084 669 тонна</w:t>
            </w:r>
          </w:p>
        </w:tc>
      </w:tr>
    </w:tbl>
    <w:bookmarkStart w:name="z5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аббревиатураның транскрипциясы</w:t>
      </w:r>
    </w:p>
    <w:bookmarkEnd w:id="28"/>
    <w:bookmarkStart w:name="z5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РЕШШот - орташа тәуліктік шекті рұқсат етілген концентрация</w:t>
      </w:r>
    </w:p>
    <w:bookmarkEnd w:id="29"/>
    <w:bookmarkStart w:name="z5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мг/м3- текшеметрге миллиграмм</w:t>
      </w:r>
    </w:p>
    <w:bookmarkEnd w:id="30"/>
    <w:bookmarkStart w:name="z6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мгО2/л - литріне миллиграмм оттегі</w:t>
      </w:r>
    </w:p>
    <w:bookmarkEnd w:id="31"/>
    <w:bookmarkStart w:name="z6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мг/л - литріне миллиграмм</w:t>
      </w:r>
    </w:p>
    <w:bookmarkEnd w:id="32"/>
    <w:bookmarkStart w:name="z6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мг/г -грамына миллиграмм</w:t>
      </w:r>
    </w:p>
    <w:bookmarkEnd w:id="33"/>
    <w:bookmarkStart w:name="z6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га- гектар</w:t>
      </w:r>
    </w:p>
    <w:bookmarkEnd w:id="34"/>
    <w:bookmarkStart w:name="z6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– мемлекеттік мекеме</w:t>
      </w:r>
    </w:p>
    <w:bookmarkEnd w:id="35"/>
    <w:bookmarkStart w:name="z6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РГУ – республикалық мемлекеттік мекеме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