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1007" w14:textId="a351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2018 жылғы 18 қаңтардағы № 13 "Түпқараған ауданы бойынша жайылымдарды геоботаникалық зерттеп - қарау негізінде жайылым айналымдарының схемасын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2024 жылғы 14 тамыздағы № 129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1.Түпқараған ауданы әкімдігінің 2018 жылғы 18 қаңтардағы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ауданы бойынша жайылымдарды геоботаникалық зерттеп-қарау негізінде жайылым айналымдарының схемасын бекіту туралы" қаулысына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ауданы бойынша жайылымдарды геоботаникалық зерттеп-қарау негізінде жайылым айналымдарының ұсынылатын схемаларын бекіту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Түпқараған ауданы бойынша жайылымдарды геоботаникалық зерттеп - қарау негізінде жайылым айналымдарының ұсынылатын схемалары бекітілсін.";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2.Түпқараған ауданы әкімдігінің 2024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№117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ауданы әкімдігінің 2018 жылғы 18 қаңтардағы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ауданы бойынша жайылымдарды геоботаникалық зерттеп - қарау негізінде жайылым айналымдарының ұсынылатын схемаларын бекіту туралы" қаулысына өзгерістер енгізу туралы" қаулысы жойылсын.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қаулының орындалуын бақылау Түпқараған ауданы әкімінің орынбасары С.Ильджановқа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 қаулысына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 бойынша жайылымдарды геоботаникалық зерттеп-қарау негізінде жайылым айналымдарының ұсынылатын схемалары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