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3d1" w14:textId="9929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жайылымдарды геоботаникалық зерттеп - қарау негізінде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2024 жылғы 14 тамыздағы № 281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 бойынша жайылымдарды геоботаникалық зерттеп - қарау негізінде жайылым айналымдарының ұсынылатын схемасы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ауданы әкімдігінің 2018 жылғы 11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 бойынша жайылымдарды геоботаникалық зерттеп-қарау негізінде жайылым айналымдарының схемасын бекіту туралы" (нормативтік құқықтық актілерді мемлекеттік тіркеу тізілімінде №3522 болып тіркелген) қаулысы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ауданы әкімінің орынбасары Ж. Романға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Ақтөбе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Ақшымырау ауылы бойынша жайылымдарды геоботаникалық зерттеп - қарау негізінде жайылым айналымдарының ұсынылатын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3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Жармыш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4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Жыңғылды ауылы бойынша жайылымдарды геоботаникалық зерттеп - қарау негізінде жайылым айналымдарының ұсынылатын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5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Қызан ауылы бойынша жайылымдарды геоботаникалық зерттеп - қарау негізінде жайылым айналымдарының ұсынылатын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6 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Оңды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7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Отпан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8 қосымша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Сайөтес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9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Тұщықұдық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10 қосымша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Шайыр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11 қосымша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Шебір ауылдық округы бойынша жайылымдарды геоботаникалық зерттеп - қарау негізінде жайылым айналымдарының ұсынылатын схемасы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12 қосымша</w:t>
            </w:r>
          </w:p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Шетпе ауылы бойынша жайылымдарды геоботаникалық зерттеп - қарау негізінде жайылым айналымдарының ұсынылатын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