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dbdf" w14:textId="489d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2024 - 2028 жылдарға арналған Маңғыстау облысының Қарақия ауданы бойынша коммуналдық қалдықтарды басқару бағдарламасын бекіту туралы</w:t>
      </w:r>
    </w:p>
    <w:p>
      <w:pPr>
        <w:spacing w:after="0"/>
        <w:ind w:left="0"/>
        <w:jc w:val="both"/>
      </w:pPr>
      <w:r>
        <w:rPr>
          <w:rFonts w:ascii="Times New Roman"/>
          <w:b w:val="false"/>
          <w:i w:val="false"/>
          <w:color w:val="000000"/>
          <w:sz w:val="28"/>
        </w:rPr>
        <w:t>Маңғыстау облысы Қарақия аудандық мәслихатының 2024 жылғы 21 қазандағы № 20/179 шешімі</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 3-тармағының 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 1-тармағының 15) тармақшасына</w:t>
      </w:r>
      <w:r>
        <w:rPr>
          <w:rFonts w:ascii="Times New Roman"/>
          <w:b w:val="false"/>
          <w:i w:val="false"/>
          <w:color w:val="000000"/>
          <w:sz w:val="28"/>
        </w:rPr>
        <w:t xml:space="preserve">,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w:t>
      </w:r>
      <w:r>
        <w:rPr>
          <w:rFonts w:ascii="Times New Roman"/>
          <w:b w:val="false"/>
          <w:i w:val="false"/>
          <w:color w:val="000000"/>
          <w:sz w:val="28"/>
        </w:rPr>
        <w:t>№ 154-п</w:t>
      </w:r>
      <w:r>
        <w:rPr>
          <w:rFonts w:ascii="Times New Roman"/>
          <w:b w:val="false"/>
          <w:i w:val="false"/>
          <w:color w:val="000000"/>
          <w:sz w:val="28"/>
        </w:rPr>
        <w:t xml:space="preserve"> бұйрығына сәйкес,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2024-2028 жылдарға арналған Маңғыстау облысының Қарақия ауданы бойынша коммуналдық қалдықтарды басқару бағдарламасы бекітілсін. </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20/179 шешіміне қосымша</w:t>
            </w:r>
          </w:p>
        </w:tc>
      </w:tr>
    </w:tbl>
    <w:bookmarkStart w:name="z7" w:id="3"/>
    <w:p>
      <w:pPr>
        <w:spacing w:after="0"/>
        <w:ind w:left="0"/>
        <w:jc w:val="left"/>
      </w:pPr>
      <w:r>
        <w:rPr>
          <w:rFonts w:ascii="Times New Roman"/>
          <w:b/>
          <w:i w:val="false"/>
          <w:color w:val="000000"/>
        </w:rPr>
        <w:t xml:space="preserve"> 2024-2028 ЖЫЛДАРҒА АРНАЛҒАН МАҢҒЫСТАУ ОБЛЫСЫНЫҢ ҚАРАҚИЯ АУДАНЫ БОЙЫНША КОММУНАЛДЫҚ ҚАЛДЫҚТАРДЫ БАСҚАРУ БАҒДАРЛАМАСЫ</w:t>
      </w:r>
    </w:p>
    <w:bookmarkEnd w:id="3"/>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ПАСПОРТЫ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1.КОММУНАЛДЫҚ ҚАЛДЫҚТАРДЫ БАСҚАРУДЫҢ АҒЫМДАҒЫ ЖАҒДАЙЫН ТАЛДАУ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мәліметте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Қолданыстағы коммуналдық қалдықтарды басқару жүйесін бағалау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Жинақтау және бөлек жинау, әкетумен қамту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Тасымалдау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Сұрыптау және қайта өңдеу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Көму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Соңғы 3 жылда коммуналдық қалдықтарды басқару саласында бөлінген қаражат және жүргізілген жұмыс бойынша деректер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Қалдықтардың жекелеген түрлерін басқару жүйесін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Коммуналдық қалдықтарды басқару бойынша ағымдағы жағдайды талдау бойынша қорытындылар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Коммуналдық қалдықтарды басқару секторындағы күшті және әлсіз жақтарын, мүмкіндіктері мен қауіптерін талдау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КОММУНАЛДЫҚ ҚАЛДЫҚТАРДЫ БАСҚАРУДЫ РЕТТЕЙТІН ҰЛТТЫҚ ЗАҢНАМА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ҚР қалдықтарды басқару саласындағы саясаты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Экологиялық заңнаманың коммуналдық қалдықтарды басқарудың ұтымды және экологиялық қауіпсіз жүйесін ұйымдастыруға қойылатын талаптары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Коммуналдық қалдықтарды басқарудағы жергілікті атқарушы органдардың құзыреті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Коммуналдық қалдықтарды басқару жүйесіндегі басқа субъектілердің талаптары мен міндеттемелері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ҚАЛДЫҚТАРДЫ БАСҚАРУ БАҒДАРЛАМАСЫНЫҢ МАҚСАТТАРЫ, МІНДЕТТЕРІ ЖӘНЕ НЫСАНАЛЫ КӨРСЕТКІШТЕРІ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Мақсат пен міндеттер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Нысаналы көрсеткіштер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БАҒДАРЛАМАНЫ ІСКЕ АСЫРУДЫҢ НЕГІЗГІ БАҒЫТТАРЫ, ҚОЙЫЛҒАН МАҚСАТТАРҒА ҚОЛ ЖЕТКІЗУ ЖОЛДАРЫ ЖӘНЕ ТИІСТІ ШАРАЛАР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Аудан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 жөніндегі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Қалдықтарды бөлек жинау жүйесін жетілдіру жөніндегі шаралар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Коммуналдық қалдықтарды қайта өңдеу және кәдеге жарату жүйесін дамыту жөніндегі шаралар, оның ішінде ерекше (тамақ, Құрылыс және үлкен көлемді қалдықтар, ЭЕҰ және т. 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Коммуналдық қалдықтарды қауіпсіз көмуді қамтамасыз ету жөніндегі шаралар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БАҒДАРЛАМАНЫ ІСКЕ АСЫРУ ЖӨНІНДЕГІ ІС-ШАРАЛАР ЖОСПАРЫ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БАҒДАРЛАМАНЫ ІСКЕ АСЫРУ МОНИТОРИНГІ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ҚАЖЕТТІ РЕСУРСТАР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КҮТІЛЕТІН ӘЛЕУМЕТТІК-ЭКОНОМИКАЛЫҚ ӘСЕР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1.Маңғыстау облысы Қарақия ауданының коммуналдық қалдықтарды басқару жөніндегі 2024-2028 жылдарға арналған бағдарламасының көрсеткіштерін айқындау әдістемесі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қосымша.БАҒДАРЛАМАНЫ ІСКЕ АСЫРУ ЖӨНІНДЕГІ ІС ШАРАЛАР ЖОСПАРЫ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 .Коммуналдық қалдықтардың түзілу нормалары бойынша мәліметтер және контейнерлер мен қоқыс таситын көліктерге қажеттілік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left"/>
      </w:pPr>
      <w:r>
        <w:rPr>
          <w:rFonts w:ascii="Times New Roman"/>
          <w:b/>
          <w:i w:val="false"/>
          <w:color w:val="000000"/>
        </w:rPr>
        <w:t xml:space="preserve"> ҚЫСҚАРТУЛАР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 жқніндегі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шығаратын мекеме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ЭГТРМ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bl>
    <w:p>
      <w:pPr>
        <w:spacing w:after="0"/>
        <w:ind w:left="0"/>
        <w:jc w:val="left"/>
      </w:pPr>
      <w:r>
        <w:rPr>
          <w:rFonts w:ascii="Times New Roman"/>
          <w:b/>
          <w:i w:val="false"/>
          <w:color w:val="000000"/>
        </w:rPr>
        <w:t xml:space="preserve"> ТЕРМИНДЕР МЕН АНЫҚТАМАЛАР</w:t>
      </w:r>
    </w:p>
    <w:bookmarkStart w:name="z8" w:id="4"/>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4"/>
    <w:bookmarkStart w:name="z9" w:id="5"/>
    <w:p>
      <w:pPr>
        <w:spacing w:after="0"/>
        <w:ind w:left="0"/>
        <w:jc w:val="both"/>
      </w:pPr>
      <w:r>
        <w:rPr>
          <w:rFonts w:ascii="Times New Roman"/>
          <w:b w:val="false"/>
          <w:i w:val="false"/>
          <w:color w:val="000000"/>
          <w:sz w:val="28"/>
        </w:rPr>
        <w:t>
      Коммуналдық қалдықтар-тұтыну қалдықтары, соның ішінде:</w:t>
      </w:r>
    </w:p>
    <w:bookmarkEnd w:id="5"/>
    <w:bookmarkStart w:name="z10" w:id="6"/>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6"/>
    <w:bookmarkStart w:name="z11" w:id="7"/>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 ірі көлемді қалдықтар-тұтыну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қалдықтары.</w:t>
      </w:r>
    </w:p>
    <w:bookmarkEnd w:id="7"/>
    <w:bookmarkStart w:name="z12" w:id="8"/>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8"/>
    <w:bookmarkStart w:name="z13" w:id="9"/>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bookmarkEnd w:id="9"/>
    <w:bookmarkStart w:name="z14" w:id="10"/>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10"/>
    <w:bookmarkStart w:name="z15" w:id="11"/>
    <w:p>
      <w:pPr>
        <w:spacing w:after="0"/>
        <w:ind w:left="0"/>
        <w:jc w:val="both"/>
      </w:pPr>
      <w:r>
        <w:rPr>
          <w:rFonts w:ascii="Times New Roman"/>
          <w:b w:val="false"/>
          <w:i w:val="false"/>
          <w:color w:val="000000"/>
          <w:sz w:val="28"/>
        </w:rPr>
        <w:t>
      Қатты тұрмыстық қалдықтар - қатты күйдегі коммуналдық қалдықтар, көздерден бөлек жиналған қалдықтар.</w:t>
      </w:r>
    </w:p>
    <w:bookmarkEnd w:id="11"/>
    <w:p>
      <w:pPr>
        <w:spacing w:after="0"/>
        <w:ind w:left="0"/>
        <w:jc w:val="left"/>
      </w:pPr>
      <w:r>
        <w:rPr>
          <w:rFonts w:ascii="Times New Roman"/>
          <w:b/>
          <w:i w:val="false"/>
          <w:color w:val="000000"/>
        </w:rPr>
        <w:t xml:space="preserve"> БАҒДАРЛАМАЛЫҚ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Қарақия ауданы бойынша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Экологиялық кодексі № 400-VI ҚРЗ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табиғи ресурстар және табиғат пайдалануды реттеу басқармасы"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"ЭКО-ӨНДІРІС" мүгедектер ұйымы" қоғамдық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заңнамасының талаптарына сәйкес коммуналдық қалдықтарды басқару жүйесін жетілдіру және сапасын арттыру Маңғыстау облысының Қарақия ауданы өңірінің тұрғындары үшін қалдықтарды жинау және шығару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p>
            <w:pPr>
              <w:spacing w:after="20"/>
              <w:ind w:left="20"/>
              <w:jc w:val="both"/>
            </w:pPr>
            <w:r>
              <w:rPr>
                <w:rFonts w:ascii="Times New Roman"/>
                <w:b w:val="false"/>
                <w:i w:val="false"/>
                <w:color w:val="000000"/>
                <w:sz w:val="20"/>
              </w:rPr>
              <w:t>
2) қалдықтарды бөлек жинау жүйесін жетілдіру;</w:t>
            </w:r>
          </w:p>
          <w:p>
            <w:pPr>
              <w:spacing w:after="20"/>
              <w:ind w:left="20"/>
              <w:jc w:val="both"/>
            </w:pPr>
            <w:r>
              <w:rPr>
                <w:rFonts w:ascii="Times New Roman"/>
                <w:b w:val="false"/>
                <w:i w:val="false"/>
                <w:color w:val="000000"/>
                <w:sz w:val="20"/>
              </w:rPr>
              <w:t>
3) спецификалық (тамақ, құрылыс және ірі көлемді қалдықтар, электрондық және электр жабдықтарының қалдықтары және т.б.) қоса алғанда, коммуналдық қалдықтарды өңдеу және кәдеге жарату жүйесін дамыту;</w:t>
            </w:r>
          </w:p>
          <w:p>
            <w:pPr>
              <w:spacing w:after="20"/>
              <w:ind w:left="20"/>
              <w:jc w:val="both"/>
            </w:pPr>
            <w:r>
              <w:rPr>
                <w:rFonts w:ascii="Times New Roman"/>
                <w:b w:val="false"/>
                <w:i w:val="false"/>
                <w:color w:val="000000"/>
                <w:sz w:val="20"/>
              </w:rPr>
              <w:t>
4) коммуналдық қалдықтарды қауіпсіз орналастыруды қамтамасыз ету;</w:t>
            </w:r>
          </w:p>
          <w:p>
            <w:pPr>
              <w:spacing w:after="20"/>
              <w:ind w:left="20"/>
              <w:jc w:val="both"/>
            </w:pPr>
            <w:r>
              <w:rPr>
                <w:rFonts w:ascii="Times New Roman"/>
                <w:b w:val="false"/>
                <w:i w:val="false"/>
                <w:color w:val="000000"/>
                <w:sz w:val="20"/>
              </w:rPr>
              <w:t>
5) коммуналдық қалдықтарды өздігінен өңдеу мәселелері бойынша халықтың хабардарлығын арттыру және барлық мүдделі тараптардың өзара іс-қимылын күшейту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 қалдықтарды басқару саласында көрсетілетін қызметтердің сапасын арттыру;</w:t>
            </w:r>
          </w:p>
          <w:p>
            <w:pPr>
              <w:spacing w:after="20"/>
              <w:ind w:left="20"/>
              <w:jc w:val="both"/>
            </w:pPr>
            <w:r>
              <w:rPr>
                <w:rFonts w:ascii="Times New Roman"/>
                <w:b w:val="false"/>
                <w:i w:val="false"/>
                <w:color w:val="000000"/>
                <w:sz w:val="20"/>
              </w:rPr>
              <w:t>
• коммуналдық қалдықтарды бөлек жинау, сұрыптау және қайта өңдеу көлемі ұлғайтылды;</w:t>
            </w:r>
          </w:p>
          <w:p>
            <w:pPr>
              <w:spacing w:after="20"/>
              <w:ind w:left="20"/>
              <w:jc w:val="both"/>
            </w:pPr>
            <w:r>
              <w:rPr>
                <w:rFonts w:ascii="Times New Roman"/>
                <w:b w:val="false"/>
                <w:i w:val="false"/>
                <w:color w:val="000000"/>
                <w:sz w:val="20"/>
              </w:rPr>
              <w:t>
• коммуналдық қалдықтардың қоршаған ортаға кері әсері барынша азайтылады;</w:t>
            </w:r>
          </w:p>
          <w:p>
            <w:pPr>
              <w:spacing w:after="20"/>
              <w:ind w:left="20"/>
              <w:jc w:val="both"/>
            </w:pPr>
            <w:r>
              <w:rPr>
                <w:rFonts w:ascii="Times New Roman"/>
                <w:b w:val="false"/>
                <w:i w:val="false"/>
                <w:color w:val="000000"/>
                <w:sz w:val="20"/>
              </w:rPr>
              <w:t>
• Қарақия ауданының коммуналдық қалдықтарды басқару саласындағы мақсатты көрсеткіштері жақсарады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Қарақия ауданында қаржыландыру көлемі тиісті кезеңде коммуналдық қалдықтармен жұмыс істеу саласындағы іс-шараларды қаржыландыру үшін жергілікті атқарушы органдарға берілетін бюджет қаражатының көлеміне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Бағдарламалары</w:t>
            </w:r>
          </w:p>
          <w:p>
            <w:pPr>
              <w:spacing w:after="20"/>
              <w:ind w:left="20"/>
              <w:jc w:val="both"/>
            </w:pPr>
            <w:r>
              <w:rPr>
                <w:rFonts w:ascii="Times New Roman"/>
                <w:b w:val="false"/>
                <w:i w:val="false"/>
                <w:color w:val="000000"/>
                <w:sz w:val="20"/>
              </w:rPr>
              <w:t>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 әкімдігі, тұрғын үй-коммуналдық шаруашылық бөлімі; мәслихат; қоғамдық кеңес; коммуналдық қалдықтарды жинау, шығару, қалпына келтіру және кәдеге жарату жөніндегі субъектілер; мемлекеттік мекемелер; әлеуметтік нысандар; заңды тұлғалар; жеке кәсіпкерлер; үкіметтік емес ұйымдар, халық және басқа да мүдделі тұлғалар</w:t>
            </w:r>
          </w:p>
        </w:tc>
      </w:tr>
    </w:tbl>
    <w:p>
      <w:pPr>
        <w:spacing w:after="0"/>
        <w:ind w:left="0"/>
        <w:jc w:val="left"/>
      </w:pPr>
      <w:r>
        <w:rPr>
          <w:rFonts w:ascii="Times New Roman"/>
          <w:b/>
          <w:i w:val="false"/>
          <w:color w:val="000000"/>
        </w:rPr>
        <w:t xml:space="preserve"> КІРІСПЕ</w:t>
      </w:r>
    </w:p>
    <w:bookmarkStart w:name="z16" w:id="12"/>
    <w:p>
      <w:pPr>
        <w:spacing w:after="0"/>
        <w:ind w:left="0"/>
        <w:jc w:val="both"/>
      </w:pPr>
      <w:r>
        <w:rPr>
          <w:rFonts w:ascii="Times New Roman"/>
          <w:b w:val="false"/>
          <w:i w:val="false"/>
          <w:color w:val="000000"/>
          <w:sz w:val="28"/>
        </w:rPr>
        <w:t xml:space="preserve">
      Коммуналдық қалдықтарды басқару бағдарламасы – бұл коммуналдық қалдықтарды басқарудың ағымдағы жағдайын талдауды және коммуналдық қалдықтарды басқару жүйесін жетілдіру бойынша нысаналы көрсеткіштерге қол жеткізуге бағытталған шаралар кешенін қамтитын стратегиялық құжат. </w:t>
      </w:r>
    </w:p>
    <w:bookmarkEnd w:id="12"/>
    <w:bookmarkStart w:name="z17" w:id="13"/>
    <w:p>
      <w:pPr>
        <w:spacing w:after="0"/>
        <w:ind w:left="0"/>
        <w:jc w:val="both"/>
      </w:pPr>
      <w:r>
        <w:rPr>
          <w:rFonts w:ascii="Times New Roman"/>
          <w:b w:val="false"/>
          <w:i w:val="false"/>
          <w:color w:val="000000"/>
          <w:sz w:val="28"/>
        </w:rPr>
        <w:t xml:space="preserve">
      Қазақстан Республикасы Экологиялық кодексінің (бұдан әрі - ҚР ЭК) </w:t>
      </w:r>
      <w:r>
        <w:rPr>
          <w:rFonts w:ascii="Times New Roman"/>
          <w:b w:val="false"/>
          <w:i w:val="false"/>
          <w:color w:val="000000"/>
          <w:sz w:val="28"/>
        </w:rPr>
        <w:t>365 - бабына</w:t>
      </w:r>
      <w:r>
        <w:rPr>
          <w:rFonts w:ascii="Times New Roman"/>
          <w:b w:val="false"/>
          <w:i w:val="false"/>
          <w:color w:val="000000"/>
          <w:sz w:val="28"/>
        </w:rPr>
        <w:t xml:space="preserve"> сәйкес аудандардың, аудандық және облыстық маңызы бар аудандардың, республикалық маңызы бар аудандардың жергілікті атқарушы органдары (бұдан әрі - ЖАО) коммуналдық қалдықтарды басқару бағдарламасын (бұдан әрі-бағдарлама) әзірлеуді ұйымдастырады. Бағдарламаны жергілікті өкілді органдар бекітеді.</w:t>
      </w:r>
    </w:p>
    <w:bookmarkEnd w:id="13"/>
    <w:bookmarkStart w:name="z18" w:id="14"/>
    <w:p>
      <w:pPr>
        <w:spacing w:after="0"/>
        <w:ind w:left="0"/>
        <w:jc w:val="both"/>
      </w:pPr>
      <w:r>
        <w:rPr>
          <w:rFonts w:ascii="Times New Roman"/>
          <w:b w:val="false"/>
          <w:i w:val="false"/>
          <w:color w:val="000000"/>
          <w:sz w:val="28"/>
        </w:rPr>
        <w:t>
      Осы бағдарламаны әзірлеу барысында Маңғыстау облысы, Қарақия ауданы коммуналдық қалдықтарды басқарудың ағымдағы жағдайына талдау жүргізілді, коммуналдық қалдықтарды басқару секторын дамытудың проблемалары мен перспективалары анықталды және ҚР экологиялық заңнамасының талаптарына сәйкес коммуналдық қалдықтарды басқару жүйесін жақсарту үшін кешенді шаралар ұсынылды.</w:t>
      </w:r>
    </w:p>
    <w:bookmarkEnd w:id="14"/>
    <w:bookmarkStart w:name="z19" w:id="15"/>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басымдықтарын, сондай-ақ халықаралық тәжірибені ескере отырып әзірленген.</w:t>
      </w:r>
    </w:p>
    <w:bookmarkEnd w:id="15"/>
    <w:bookmarkStart w:name="z20" w:id="16"/>
    <w:p>
      <w:pPr>
        <w:spacing w:after="0"/>
        <w:ind w:left="0"/>
        <w:jc w:val="both"/>
      </w:pPr>
      <w:r>
        <w:rPr>
          <w:rFonts w:ascii="Times New Roman"/>
          <w:b w:val="false"/>
          <w:i w:val="false"/>
          <w:color w:val="000000"/>
          <w:sz w:val="28"/>
        </w:rPr>
        <w:t>
      Бағдарламаны іске асыру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ұлғайтуға, коммуналдық қалдықтардың қоршаған ортаға теріс әсерін барынша азайтуға, Маңғыстау облысы, Қарақия ауданының коммуналдық қалдықтарды басқару саласындағы нысаналы көрсеткіштерін жақсартуға әкеледі.</w:t>
      </w:r>
    </w:p>
    <w:bookmarkEnd w:id="16"/>
    <w:bookmarkStart w:name="z21" w:id="17"/>
    <w:p>
      <w:pPr>
        <w:spacing w:after="0"/>
        <w:ind w:left="0"/>
        <w:jc w:val="left"/>
      </w:pPr>
      <w:r>
        <w:rPr>
          <w:rFonts w:ascii="Times New Roman"/>
          <w:b/>
          <w:i w:val="false"/>
          <w:color w:val="000000"/>
        </w:rPr>
        <w:t xml:space="preserve"> 1.АУДАНДАҒЫ КОММУНАЛДЫҚ ҚАЛДЫҚТАРДЫ БАСҚАРУДЫҢ АҒЫМДАҒЫ ЖАҒДАЙЫН ТАЛДАУ</w:t>
      </w:r>
    </w:p>
    <w:bookmarkEnd w:id="17"/>
    <w:p>
      <w:pPr>
        <w:spacing w:after="0"/>
        <w:ind w:left="0"/>
        <w:jc w:val="both"/>
      </w:pPr>
      <w:r>
        <w:rPr>
          <w:rFonts w:ascii="Times New Roman"/>
          <w:b w:val="false"/>
          <w:i w:val="false"/>
          <w:color w:val="000000"/>
          <w:sz w:val="28"/>
        </w:rPr>
        <w:t>
      1.1 Жалпы мәліметтер</w:t>
      </w:r>
    </w:p>
    <w:bookmarkStart w:name="z22" w:id="18"/>
    <w:p>
      <w:pPr>
        <w:spacing w:after="0"/>
        <w:ind w:left="0"/>
        <w:jc w:val="both"/>
      </w:pPr>
      <w:r>
        <w:rPr>
          <w:rFonts w:ascii="Times New Roman"/>
          <w:b w:val="false"/>
          <w:i w:val="false"/>
          <w:color w:val="000000"/>
          <w:sz w:val="28"/>
        </w:rPr>
        <w:t>
      Қарақия ауданы - Маңғыстау облысының оңтүстігіндегі аудан. Әкімшілік орталығы - Құрық ауылы.</w:t>
      </w:r>
    </w:p>
    <w:bookmarkEnd w:id="18"/>
    <w:bookmarkStart w:name="z23" w:id="19"/>
    <w:p>
      <w:pPr>
        <w:spacing w:after="0"/>
        <w:ind w:left="0"/>
        <w:jc w:val="both"/>
      </w:pPr>
      <w:r>
        <w:rPr>
          <w:rFonts w:ascii="Times New Roman"/>
          <w:b w:val="false"/>
          <w:i w:val="false"/>
          <w:color w:val="000000"/>
          <w:sz w:val="28"/>
        </w:rPr>
        <w:t>
      Ауданның батыс бөлігін Каспий теңізі, Қазақ шығанағы жуады. Аудан аумағында теңіз деңгейінен 132 м төмен Қарақия ойпаты бар, 1993 жылға дейін Ералиев ауданы деп аталған. Қарақия ауданы 7 ауылдық округтен тұрады, оның құрамында 9 ауыл бар: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Сенек ауылы, </w:t>
            </w:r>
          </w:p>
          <w:p>
            <w:pPr>
              <w:spacing w:after="20"/>
              <w:ind w:left="20"/>
              <w:jc w:val="both"/>
            </w:pPr>
            <w:r>
              <w:rPr>
                <w:rFonts w:ascii="Times New Roman"/>
                <w:b w:val="false"/>
                <w:i w:val="false"/>
                <w:color w:val="000000"/>
                <w:sz w:val="20"/>
              </w:rPr>
              <w:t>
Аққұдық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 </w:t>
            </w:r>
          </w:p>
          <w:p>
            <w:pPr>
              <w:spacing w:after="20"/>
              <w:ind w:left="20"/>
              <w:jc w:val="both"/>
            </w:pPr>
            <w:r>
              <w:rPr>
                <w:rFonts w:ascii="Times New Roman"/>
                <w:b w:val="false"/>
                <w:i w:val="false"/>
                <w:color w:val="000000"/>
                <w:sz w:val="20"/>
              </w:rPr>
              <w:t>
Бопай ауылы</w:t>
            </w:r>
          </w:p>
        </w:tc>
      </w:tr>
    </w:tbl>
    <w:bookmarkStart w:name="z24" w:id="20"/>
    <w:p>
      <w:pPr>
        <w:spacing w:after="0"/>
        <w:ind w:left="0"/>
        <w:jc w:val="both"/>
      </w:pPr>
      <w:r>
        <w:rPr>
          <w:rFonts w:ascii="Times New Roman"/>
          <w:b w:val="false"/>
          <w:i w:val="false"/>
          <w:color w:val="000000"/>
          <w:sz w:val="28"/>
        </w:rPr>
        <w:t>
      Қарақия ауданының жалпы халық саны - 37 187 адамды құрайды, соңғы 2 жылда халықтың жылдық өсімі - шамамен 2-2,5%.</w:t>
      </w:r>
    </w:p>
    <w:bookmarkEnd w:id="20"/>
    <w:bookmarkStart w:name="z25" w:id="21"/>
    <w:p>
      <w:pPr>
        <w:spacing w:after="0"/>
        <w:ind w:left="0"/>
        <w:jc w:val="both"/>
      </w:pPr>
      <w:r>
        <w:rPr>
          <w:rFonts w:ascii="Times New Roman"/>
          <w:b w:val="false"/>
          <w:i w:val="false"/>
          <w:color w:val="000000"/>
          <w:sz w:val="28"/>
        </w:rPr>
        <w:t xml:space="preserve">
      ҚР экология, геология және табиғи ресурстар министрлігінің (бұдан әрі - ҚР ЭГТРМ 2021) деректеріне сәйкес, 2023 жылы Қазақстанда 4,5-5 млн тұрмыстық қатты қалдықтар (ТҚҚ) түзіледі. ҚР-да коммуналдық қалдықтарды жинау және шығару Ұлттық статистика бюросының деректері бойынша 2023 жылы 4 142 952 млн тоннаны құрады. </w:t>
      </w:r>
    </w:p>
    <w:bookmarkEnd w:id="21"/>
    <w:bookmarkStart w:name="z26" w:id="22"/>
    <w:p>
      <w:pPr>
        <w:spacing w:after="0"/>
        <w:ind w:left="0"/>
        <w:jc w:val="both"/>
      </w:pPr>
      <w:r>
        <w:rPr>
          <w:rFonts w:ascii="Times New Roman"/>
          <w:b w:val="false"/>
          <w:i w:val="false"/>
          <w:color w:val="000000"/>
          <w:sz w:val="28"/>
        </w:rPr>
        <w:t>
      ҚР ЭГТРМ 2021 жылғы деректеріне сәйкес, бүкіл республика бойынша ҚТҚ жинау және әкету қызметтерімен халықтың 82% – ы, Маңғыстау облысы бойынша - 88,5% қамтамасыз етілген.</w:t>
      </w:r>
    </w:p>
    <w:bookmarkEnd w:id="22"/>
    <w:bookmarkStart w:name="z27" w:id="23"/>
    <w:p>
      <w:pPr>
        <w:spacing w:after="0"/>
        <w:ind w:left="0"/>
        <w:jc w:val="both"/>
      </w:pPr>
      <w:r>
        <w:rPr>
          <w:rFonts w:ascii="Times New Roman"/>
          <w:b w:val="false"/>
          <w:i w:val="false"/>
          <w:color w:val="000000"/>
          <w:sz w:val="28"/>
        </w:rPr>
        <w:t>
      Қарақия ауданындағы коммуналдық қалдықтардың пайда болу көздері -жеке үй шаруашылықтары, көп пәтерлі үйлер, кеңсе ғимараттары, коммерциялық кәсіпорындар, бизнес орталықтар, өнеркәсіптік кәсіпорындар мен қоғамдық ұйымдар, балабақшалар, мектептер, ауруханалар, ауыл шаруашылығы субъектілері, сауда мекемелері, базарлар және басқа да коммуналдық қалдықтар пайда болатын орындар.</w:t>
      </w:r>
    </w:p>
    <w:bookmarkEnd w:id="23"/>
    <w:bookmarkStart w:name="z28" w:id="24"/>
    <w:p>
      <w:pPr>
        <w:spacing w:after="0"/>
        <w:ind w:left="0"/>
        <w:jc w:val="both"/>
      </w:pPr>
      <w:r>
        <w:rPr>
          <w:rFonts w:ascii="Times New Roman"/>
          <w:b w:val="false"/>
          <w:i w:val="false"/>
          <w:color w:val="000000"/>
          <w:sz w:val="28"/>
        </w:rPr>
        <w:t>
      Маңғыстау облысының Қарақия ауданында ТҚҚ сақтау және сақтаудың негізгі орындары ТҚҚ арнайы полигондары болып табылады:</w:t>
      </w:r>
    </w:p>
    <w:bookmarkEnd w:id="24"/>
    <w:bookmarkStart w:name="z29" w:id="25"/>
    <w:p>
      <w:pPr>
        <w:spacing w:after="0"/>
        <w:ind w:left="0"/>
        <w:jc w:val="both"/>
      </w:pPr>
      <w:r>
        <w:rPr>
          <w:rFonts w:ascii="Times New Roman"/>
          <w:b w:val="false"/>
          <w:i w:val="false"/>
          <w:color w:val="000000"/>
          <w:sz w:val="28"/>
        </w:rPr>
        <w:t>
      1) Құрық полигоны. Құрық ауылы әкімінің 09.11.2005 ж. № 252 шешімі тұрақты жер пайдалану құқығына акт 13-197-001-2010.</w:t>
      </w:r>
    </w:p>
    <w:bookmarkEnd w:id="25"/>
    <w:bookmarkStart w:name="z30" w:id="26"/>
    <w:p>
      <w:pPr>
        <w:spacing w:after="0"/>
        <w:ind w:left="0"/>
        <w:jc w:val="both"/>
      </w:pPr>
      <w:r>
        <w:rPr>
          <w:rFonts w:ascii="Times New Roman"/>
          <w:b w:val="false"/>
          <w:i w:val="false"/>
          <w:color w:val="000000"/>
          <w:sz w:val="28"/>
        </w:rPr>
        <w:t>
      2) Жетібай полигоны. Жетібай ауылы әкімінің 12.06.2013 ж. № 111 шешімі тұрақты жер пайдалану құқығына акт 13-197-004-1087.</w:t>
      </w:r>
    </w:p>
    <w:bookmarkEnd w:id="26"/>
    <w:bookmarkStart w:name="z31" w:id="27"/>
    <w:p>
      <w:pPr>
        <w:spacing w:after="0"/>
        <w:ind w:left="0"/>
        <w:jc w:val="both"/>
      </w:pPr>
      <w:r>
        <w:rPr>
          <w:rFonts w:ascii="Times New Roman"/>
          <w:b w:val="false"/>
          <w:i w:val="false"/>
          <w:color w:val="000000"/>
          <w:sz w:val="28"/>
        </w:rPr>
        <w:t>
      ТҚҚ полигондары Қарақия ауданының ТҮКШ теңгерімінде.</w:t>
      </w:r>
    </w:p>
    <w:bookmarkEnd w:id="27"/>
    <w:bookmarkStart w:name="z32" w:id="28"/>
    <w:p>
      <w:pPr>
        <w:spacing w:after="0"/>
        <w:ind w:left="0"/>
        <w:jc w:val="both"/>
      </w:pPr>
      <w:r>
        <w:rPr>
          <w:rFonts w:ascii="Times New Roman"/>
          <w:b w:val="false"/>
          <w:i w:val="false"/>
          <w:color w:val="000000"/>
          <w:sz w:val="28"/>
        </w:rPr>
        <w:t>
      Маңғыстау облысының 2021-2025 жылдарға арналған аумақты дамыту жоспарына (бұдан әрі – АДЖ) сәйкес, Қарақия ауданының Болашақ, Мұнайшы ауылдарында 2024-2025 жылдары техникалық экономикалық негіздемесін түзету және ҚТҚ жаңа полигонын салу үшін ЖСҚ әзірлеу бойынша іс-шара салынды. (Маңғыстау облысының аумағын дамыту жоспарынан алынған).</w:t>
      </w:r>
    </w:p>
    <w:bookmarkEnd w:id="28"/>
    <w:bookmarkStart w:name="z33" w:id="29"/>
    <w:p>
      <w:pPr>
        <w:spacing w:after="0"/>
        <w:ind w:left="0"/>
        <w:jc w:val="both"/>
      </w:pPr>
      <w:r>
        <w:rPr>
          <w:rFonts w:ascii="Times New Roman"/>
          <w:b w:val="false"/>
          <w:i w:val="false"/>
          <w:color w:val="000000"/>
          <w:sz w:val="28"/>
        </w:rPr>
        <w:t>
      ҚР экология, геология және табиғи ресурстар министрлігінің (бұдан әрі - ҚР ЭГТРМ) деректеріне сәйкес Қазақстанда жыл сайын 4,5-5 млн. ТҚҚ түзіледі. Ұлттық статистика бюросының деректері бойынша коммуналдық қалдықтарды жинау және шығару жыл сайын 3,5 - 4,0 млн. тоннаны құрайды.</w:t>
      </w:r>
    </w:p>
    <w:bookmarkEnd w:id="29"/>
    <w:bookmarkStart w:name="z34" w:id="30"/>
    <w:p>
      <w:pPr>
        <w:spacing w:after="0"/>
        <w:ind w:left="0"/>
        <w:jc w:val="both"/>
      </w:pPr>
      <w:r>
        <w:rPr>
          <w:rFonts w:ascii="Times New Roman"/>
          <w:b w:val="false"/>
          <w:i w:val="false"/>
          <w:color w:val="000000"/>
          <w:sz w:val="28"/>
        </w:rPr>
        <w:t>
      Қарақия ауданында орташа есеппен жылына 4 500 тонна коммуналдық қалдықтар түзіледі, халықты ТҚҚ шығару қызметтерімен қамту деңгейі 80,6% (4-кесте). Соңғы үш жылда Құрық полигонында құрылды және көмілді: 2021 ж – 2300,0 тн., 2022 ж. - 2446,4 т., 2023 ж. – 2070 т., 2024 ж. 1 тоқсан 210 т.; Жетібай полигонында: 2021 ж. - 1100 т., 2022 ж. - 1163 т., 2023 ж. - 2517 т., 2024 ж. 1 тоқсан - 223 т.</w:t>
      </w:r>
    </w:p>
    <w:bookmarkEnd w:id="30"/>
    <w:bookmarkStart w:name="z35" w:id="31"/>
    <w:p>
      <w:pPr>
        <w:spacing w:after="0"/>
        <w:ind w:left="0"/>
        <w:jc w:val="both"/>
      </w:pPr>
      <w:r>
        <w:rPr>
          <w:rFonts w:ascii="Times New Roman"/>
          <w:b w:val="false"/>
          <w:i w:val="false"/>
          <w:color w:val="000000"/>
          <w:sz w:val="28"/>
        </w:rPr>
        <w:t>
      Кесте 1. ҚР және Қарақия ауданы бойынша 2021-2023 жж. коммуналдық қалдықтарды жинау (қалыптастыру), қайта өңдеу және көму/ТҚҚ</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Жинау (пайда болу)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6" w:id="32"/>
    <w:p>
      <w:pPr>
        <w:spacing w:after="0"/>
        <w:ind w:left="0"/>
        <w:jc w:val="both"/>
      </w:pPr>
      <w:r>
        <w:rPr>
          <w:rFonts w:ascii="Times New Roman"/>
          <w:b w:val="false"/>
          <w:i w:val="false"/>
          <w:color w:val="000000"/>
          <w:sz w:val="28"/>
        </w:rPr>
        <w:t xml:space="preserve">
      Негізгі проблемалардың бірі – қалдықтарды қайта өңдеу және кәдеге жарату үшін инфрақұрылымның жеткіліксіз дамуы. Қалдықтармен жұмыс істеу проблемалары осы аумақ үшін қажетті инфрақұрылымның болмауына немесе жеткіліксіз дамуына байланысты шешілмеген болып табылады. </w:t>
      </w:r>
    </w:p>
    <w:bookmarkEnd w:id="32"/>
    <w:bookmarkStart w:name="z37" w:id="33"/>
    <w:p>
      <w:pPr>
        <w:spacing w:after="0"/>
        <w:ind w:left="0"/>
        <w:jc w:val="both"/>
      </w:pPr>
      <w:r>
        <w:rPr>
          <w:rFonts w:ascii="Times New Roman"/>
          <w:b w:val="false"/>
          <w:i w:val="false"/>
          <w:color w:val="000000"/>
          <w:sz w:val="28"/>
        </w:rPr>
        <w:t>
      Қарақия ауданындағы қалдықтарды өңдеу бойынша қолданыстағы инфрақұрылымға барлығы 17 контейнерлік алаң кіреді. Қалдықтарды бөлек жинауға арналған жабдықталған орындар жоқ. Аудан кәсіпкерлерін қалдықтармен жұмыс істеу саласына тарту бойынша жұмысты күшейту қажет.</w:t>
      </w:r>
    </w:p>
    <w:bookmarkEnd w:id="33"/>
    <w:bookmarkStart w:name="z38" w:id="34"/>
    <w:p>
      <w:pPr>
        <w:spacing w:after="0"/>
        <w:ind w:left="0"/>
        <w:jc w:val="both"/>
      </w:pPr>
      <w:r>
        <w:rPr>
          <w:rFonts w:ascii="Times New Roman"/>
          <w:b w:val="false"/>
          <w:i w:val="false"/>
          <w:color w:val="000000"/>
          <w:sz w:val="28"/>
        </w:rPr>
        <w:t>
      Қарақия ауданының қалдықтарын жинау және кәдеге жарату компанияларының балансында жыл сайынғы жөндеуді қажет ететін 12 бірлік техника бар.</w:t>
      </w:r>
    </w:p>
    <w:bookmarkEnd w:id="34"/>
    <w:bookmarkStart w:name="z39" w:id="35"/>
    <w:p>
      <w:pPr>
        <w:spacing w:after="0"/>
        <w:ind w:left="0"/>
        <w:jc w:val="both"/>
      </w:pPr>
      <w:r>
        <w:rPr>
          <w:rFonts w:ascii="Times New Roman"/>
          <w:b w:val="false"/>
          <w:i w:val="false"/>
          <w:color w:val="000000"/>
          <w:sz w:val="28"/>
        </w:rPr>
        <w:t>
      Бағдарлама құрастыру пункттері мен тасымалдау жүйелерін қоса алғанда, инфрақұрылымды жаңғыртуға және салуға қаражат бөлуді көздейді.</w:t>
      </w:r>
    </w:p>
    <w:bookmarkEnd w:id="35"/>
    <w:p>
      <w:pPr>
        <w:spacing w:after="0"/>
        <w:ind w:left="0"/>
        <w:jc w:val="left"/>
      </w:pPr>
      <w:r>
        <w:rPr>
          <w:rFonts w:ascii="Times New Roman"/>
          <w:b/>
          <w:i w:val="false"/>
          <w:color w:val="000000"/>
        </w:rPr>
        <w:t xml:space="preserve"> Морфологиялық құрамы</w:t>
      </w:r>
    </w:p>
    <w:bookmarkStart w:name="z40" w:id="36"/>
    <w:p>
      <w:pPr>
        <w:spacing w:after="0"/>
        <w:ind w:left="0"/>
        <w:jc w:val="both"/>
      </w:pPr>
      <w:r>
        <w:rPr>
          <w:rFonts w:ascii="Times New Roman"/>
          <w:b w:val="false"/>
          <w:i w:val="false"/>
          <w:color w:val="000000"/>
          <w:sz w:val="28"/>
        </w:rPr>
        <w:t>
      Зерттеуіне сәйкес коммуналдық қалдықтардың құрамындағы негізгі фракциялар тамақ қалдықтары, макулатура және пластик болып табылады (1-сурет). Сонымен қатар, едәуір бөлігі (24%) басқа қалдықтарға жатады, олардың құрамына тоқыма, ағаш, сүйек, былғары, резеңке, бақша, көше, гигиена құралдары және т.б.</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38500" cy="298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418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41800" cy="2667000"/>
                          </a:xfrm>
                          <a:prstGeom prst="rect">
                            <a:avLst/>
                          </a:prstGeom>
                        </pic:spPr>
                      </pic:pic>
                    </a:graphicData>
                  </a:graphic>
                </wp:inline>
              </w:drawing>
            </w:r>
          </w:p>
          <w:p>
            <w:pPr>
              <w:spacing w:after="20"/>
              <w:ind w:left="20"/>
              <w:jc w:val="both"/>
            </w:pPr>
          </w:p>
          <w:p>
            <w:pPr>
              <w:spacing w:after="20"/>
              <w:ind w:left="20"/>
              <w:jc w:val="both"/>
            </w:pPr>
          </w:p>
        </w:tc>
      </w:tr>
    </w:tbl>
    <w:bookmarkStart w:name="z41" w:id="37"/>
    <w:p>
      <w:pPr>
        <w:spacing w:after="0"/>
        <w:ind w:left="0"/>
        <w:jc w:val="both"/>
      </w:pPr>
      <w:r>
        <w:rPr>
          <w:rFonts w:ascii="Times New Roman"/>
          <w:b w:val="false"/>
          <w:i w:val="false"/>
          <w:color w:val="000000"/>
          <w:sz w:val="28"/>
        </w:rPr>
        <w:t>
      Қазіргі уақытта ауданда ТҚҚ азық-түлік фракциясын қайта өңдеу бойынша тәжірибелер мен қуаттар жоқ. Осыған байланысты барлық биологиялық ыдырайтын қалдықтар, соның ішінде тамақ қалдықтары, көше сметалары, ҚТҚ құрамындағы бақша қалдықтары көпбұрыштар. Полигондарда қоқыс газы, оның ішінде биологиялық ыдырайтын қалдықтардың ыдырауы кезінде пайда болатын жанғыш метан өрттер мен жарылыстарға әкелуі мүмкін.</w:t>
      </w:r>
    </w:p>
    <w:bookmarkEnd w:id="37"/>
    <w:p>
      <w:pPr>
        <w:spacing w:after="0"/>
        <w:ind w:left="0"/>
        <w:jc w:val="left"/>
      </w:pPr>
      <w:r>
        <w:rPr>
          <w:rFonts w:ascii="Times New Roman"/>
          <w:b/>
          <w:i w:val="false"/>
          <w:color w:val="000000"/>
        </w:rPr>
        <w:t xml:space="preserve"> Коммуналдық қалдықтардың түзілу және жинақталу нормалары</w:t>
      </w:r>
    </w:p>
    <w:bookmarkStart w:name="z42" w:id="38"/>
    <w:p>
      <w:pPr>
        <w:spacing w:after="0"/>
        <w:ind w:left="0"/>
        <w:jc w:val="both"/>
      </w:pPr>
      <w:r>
        <w:rPr>
          <w:rFonts w:ascii="Times New Roman"/>
          <w:b w:val="false"/>
          <w:i w:val="false"/>
          <w:color w:val="000000"/>
          <w:sz w:val="28"/>
        </w:rPr>
        <w:t xml:space="preserve">
      Қарақия ауданы бойынша Маңғыстау облысының Қарақия аудандық мәслихатының 2022 жылғы 28 қарашадағы </w:t>
      </w:r>
      <w:r>
        <w:rPr>
          <w:rFonts w:ascii="Times New Roman"/>
          <w:b w:val="false"/>
          <w:i w:val="false"/>
          <w:color w:val="000000"/>
          <w:sz w:val="28"/>
        </w:rPr>
        <w:t>№ 20/196</w:t>
      </w:r>
      <w:r>
        <w:rPr>
          <w:rFonts w:ascii="Times New Roman"/>
          <w:b w:val="false"/>
          <w:i w:val="false"/>
          <w:color w:val="000000"/>
          <w:sz w:val="28"/>
        </w:rPr>
        <w:t xml:space="preserve"> "Қарақия ауданы бойынша коммуналдық қалдықтардың түзілу және жинақталу нормаларын бекіту туралы" шешімімен 1 тұрғынға абаттандырылған және абаттандырылмаған үй иелеріне 2,29 м³ құрайды. </w:t>
      </w:r>
    </w:p>
    <w:bookmarkEnd w:id="38"/>
    <w:bookmarkStart w:name="z43" w:id="39"/>
    <w:p>
      <w:pPr>
        <w:spacing w:after="0"/>
        <w:ind w:left="0"/>
        <w:jc w:val="both"/>
      </w:pPr>
      <w:r>
        <w:rPr>
          <w:rFonts w:ascii="Times New Roman"/>
          <w:b w:val="false"/>
          <w:i w:val="false"/>
          <w:color w:val="000000"/>
          <w:sz w:val="28"/>
        </w:rPr>
        <w:t>
      Кесте 2. Қарақия ауданы бойынша қатты тұрмыстық қалдықтарды жинауға, тасымалдауға, сұрыптауға және көмуге арналған халық үшін тарифтер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емес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Бірлікке (көлемге) жылдық тариф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bl>
    <w:bookmarkStart w:name="z44" w:id="40"/>
    <w:p>
      <w:pPr>
        <w:spacing w:after="0"/>
        <w:ind w:left="0"/>
        <w:jc w:val="both"/>
      </w:pPr>
      <w:r>
        <w:rPr>
          <w:rFonts w:ascii="Times New Roman"/>
          <w:b w:val="false"/>
          <w:i w:val="false"/>
          <w:color w:val="000000"/>
          <w:sz w:val="28"/>
        </w:rPr>
        <w:t>
      Қолданыстағы тарифтер (2-кесте) 2023 жылдың қаңтарында белгіленді.</w:t>
      </w:r>
    </w:p>
    <w:bookmarkEnd w:id="40"/>
    <w:bookmarkStart w:name="z45" w:id="41"/>
    <w:p>
      <w:pPr>
        <w:spacing w:after="0"/>
        <w:ind w:left="0"/>
        <w:jc w:val="both"/>
      </w:pPr>
      <w:r>
        <w:rPr>
          <w:rFonts w:ascii="Times New Roman"/>
          <w:b w:val="false"/>
          <w:i w:val="false"/>
          <w:color w:val="000000"/>
          <w:sz w:val="28"/>
        </w:rPr>
        <w:t>
      Тариф қалдықтарды жинау, тасымалдау және көму саласындағы кәсіпорындарды қаржыландырудың жалғыз көзі болып табылады. Коммуналдық қызметтер жыл сайын қымбаттайды, арнайы техниканың, компоненттердің және отынның бағасы айтарлықтай өседі, бірақ қалдықтарды жинау, шығару және көму тарифтері көптеген аймақтарда көптеген жылдар бойы өзгерген жоқ. Сонымен қатар, жыл сайын аудандардың халқы да артып келеді. Осыған байланысты, экономикалық негізделген тарифті белгілеу Қарақия ауданында қалдықтарды басқару жүйесін дамыту үшін өте маңызды және өзекті болып табылады.</w:t>
      </w:r>
    </w:p>
    <w:bookmarkEnd w:id="41"/>
    <w:bookmarkStart w:name="z46" w:id="42"/>
    <w:p>
      <w:pPr>
        <w:spacing w:after="0"/>
        <w:ind w:left="0"/>
        <w:jc w:val="both"/>
      </w:pPr>
      <w:r>
        <w:rPr>
          <w:rFonts w:ascii="Times New Roman"/>
          <w:b w:val="false"/>
          <w:i w:val="false"/>
          <w:color w:val="000000"/>
          <w:sz w:val="28"/>
        </w:rPr>
        <w:t>
      Сондай-ақ, абоненттік қарыз мәселесі бар. Қамтылған халықтың тек 60% ғана қызмет ақысын төлейді. Өйткені қоқыс шығаратын компаниялардың (бұдан әрі-ҚШК) өкілдерінің ақпараты бойынша ТҚҚ жинау және әкету үшін қызметтерге ақы төлеу бойынша берешек шамамен 40% құрайды. Осы мәселені пысықтау үшін 2021 жылдан бастап ҚР ЭК сәйкес ЖАО құзыретіне коммуналдық қалдықтарды жинау жөніндегі қызметті жүзеге асыратын ұйымдар үшін тұрғылықты жері бойынша тіркелген азаматтардың санын сәйкестендіру мақсатында халықты тіркеу туралы мәліметтерге қолжетімділікті қамтамасыз ету кіреді. Осылайша, ТҚҚ жинау мен әкетуді жүзеге асыратын субъектілер өз қызметтері үшін дұрыс шот ұсыну үшін халықты тіркеу туралы мәліметтерге қол жеткізуді қамтамасыз етуі қажет.</w:t>
      </w:r>
    </w:p>
    <w:bookmarkEnd w:id="42"/>
    <w:bookmarkStart w:name="z47" w:id="43"/>
    <w:p>
      <w:pPr>
        <w:spacing w:after="0"/>
        <w:ind w:left="0"/>
        <w:jc w:val="both"/>
      </w:pPr>
      <w:r>
        <w:rPr>
          <w:rFonts w:ascii="Times New Roman"/>
          <w:b w:val="false"/>
          <w:i w:val="false"/>
          <w:color w:val="000000"/>
          <w:sz w:val="28"/>
        </w:rPr>
        <w:t>
      ҚР ЭК сәйкес тұрғын үйлерде тұратын жеке тұлғалар жария шарттар негізінде орталықтандырылған жүйені пайдалануға және бекітілген тарифтерге сәйкес қызметтерге ақы төлеуге міндетті. Алайда, бұл норма ішінара орындалады. Жеке үйлердің тұрғындары жеке келісімшарттар жасағанды жөн көреді. Мүмкін, халықтың бір бөлігі жария шарттың бар екендігі туралы білмейді. Кәсіпорындардың ТҚҚ жинау және әкету қызметтеріне ақы төлеу үшін жеке шарттар жасасуы тиімсіз, жұмыс орындары, жалақы және т.б. үшін қосымша шығындарға әкеп соғады, сондықтан халықпен ТҚҚ жинау және әкету үшін жеке шарттар жасасу тәжірибесін қайта қарау және жария шарт жасасуға көшу қажет. ЖАО мен ҚШК өз сайттарында жария шарт жариялап, халықты хабардар ету бойынша жұмыс жүргізуі қажет.</w:t>
      </w:r>
    </w:p>
    <w:bookmarkEnd w:id="43"/>
    <w:p>
      <w:pPr>
        <w:spacing w:after="0"/>
        <w:ind w:left="0"/>
        <w:jc w:val="both"/>
      </w:pPr>
      <w:r>
        <w:rPr>
          <w:rFonts w:ascii="Times New Roman"/>
          <w:b w:val="false"/>
          <w:i w:val="false"/>
          <w:color w:val="000000"/>
          <w:sz w:val="28"/>
        </w:rPr>
        <w:t>
      1.2. Колданыстағы коммуналдық қалдықтарды басқару жүйесін бағалау</w:t>
      </w:r>
    </w:p>
    <w:p>
      <w:pPr>
        <w:spacing w:after="0"/>
        <w:ind w:left="0"/>
        <w:jc w:val="both"/>
      </w:pPr>
      <w:r>
        <w:rPr>
          <w:rFonts w:ascii="Times New Roman"/>
          <w:b w:val="false"/>
          <w:i w:val="false"/>
          <w:color w:val="000000"/>
          <w:sz w:val="28"/>
        </w:rPr>
        <w:t>
      1.2.1. Жинақтау және бөлек жинау, әкетумен қамту</w:t>
      </w:r>
    </w:p>
    <w:bookmarkStart w:name="z48" w:id="44"/>
    <w:p>
      <w:pPr>
        <w:spacing w:after="0"/>
        <w:ind w:left="0"/>
        <w:jc w:val="both"/>
      </w:pPr>
      <w:r>
        <w:rPr>
          <w:rFonts w:ascii="Times New Roman"/>
          <w:b w:val="false"/>
          <w:i w:val="false"/>
          <w:color w:val="000000"/>
          <w:sz w:val="28"/>
        </w:rPr>
        <w:t>
      Қарақия ауданында коммуналдық қалдықтарды жинау екі жолмен жүзеге асырылады:</w:t>
      </w:r>
    </w:p>
    <w:bookmarkEnd w:id="44"/>
    <w:bookmarkStart w:name="z49" w:id="45"/>
    <w:p>
      <w:pPr>
        <w:spacing w:after="0"/>
        <w:ind w:left="0"/>
        <w:jc w:val="both"/>
      </w:pPr>
      <w:r>
        <w:rPr>
          <w:rFonts w:ascii="Times New Roman"/>
          <w:b w:val="false"/>
          <w:i w:val="false"/>
          <w:color w:val="000000"/>
          <w:sz w:val="28"/>
        </w:rPr>
        <w:t>
      - контейнерлерде;</w:t>
      </w:r>
    </w:p>
    <w:bookmarkEnd w:id="45"/>
    <w:bookmarkStart w:name="z50" w:id="46"/>
    <w:p>
      <w:pPr>
        <w:spacing w:after="0"/>
        <w:ind w:left="0"/>
        <w:jc w:val="both"/>
      </w:pPr>
      <w:r>
        <w:rPr>
          <w:rFonts w:ascii="Times New Roman"/>
          <w:b w:val="false"/>
          <w:i w:val="false"/>
          <w:color w:val="000000"/>
          <w:sz w:val="28"/>
        </w:rPr>
        <w:t xml:space="preserve">
      - контейнерсіз әдіспен-аумақты айналып өту және белгіленген орындарда орналастырылатын пакеттерде/қаптарда қалдықтарды кесте бойынша жинау жолымен. Контейнерсіз әкету жеке секторда жүзеге асырылады. </w:t>
      </w:r>
    </w:p>
    <w:bookmarkEnd w:id="46"/>
    <w:bookmarkStart w:name="z51" w:id="47"/>
    <w:p>
      <w:pPr>
        <w:spacing w:after="0"/>
        <w:ind w:left="0"/>
        <w:jc w:val="both"/>
      </w:pPr>
      <w:r>
        <w:rPr>
          <w:rFonts w:ascii="Times New Roman"/>
          <w:b w:val="false"/>
          <w:i w:val="false"/>
          <w:color w:val="000000"/>
          <w:sz w:val="28"/>
        </w:rPr>
        <w:t>
      Қолжетімді контейнерлердің жартысынан көбі ескірген, мыжылған және ауыстыруды қажет етеді.</w:t>
      </w:r>
    </w:p>
    <w:bookmarkEnd w:id="47"/>
    <w:bookmarkStart w:name="z52" w:id="48"/>
    <w:p>
      <w:pPr>
        <w:spacing w:after="0"/>
        <w:ind w:left="0"/>
        <w:jc w:val="both"/>
      </w:pPr>
      <w:r>
        <w:rPr>
          <w:rFonts w:ascii="Times New Roman"/>
          <w:b w:val="false"/>
          <w:i w:val="false"/>
          <w:color w:val="000000"/>
          <w:sz w:val="28"/>
        </w:rPr>
        <w:t>
      Ауылдардағы КА жөндеуді қажет етеді, көптеген жерлерде КА жоқ, бұл санитарлық нормаларға сәйкес келмейді.</w:t>
      </w:r>
    </w:p>
    <w:bookmarkEnd w:id="48"/>
    <w:bookmarkStart w:name="z53" w:id="49"/>
    <w:p>
      <w:pPr>
        <w:spacing w:after="0"/>
        <w:ind w:left="0"/>
        <w:jc w:val="both"/>
      </w:pPr>
      <w:r>
        <w:rPr>
          <w:rFonts w:ascii="Times New Roman"/>
          <w:b w:val="false"/>
          <w:i w:val="false"/>
          <w:color w:val="000000"/>
          <w:sz w:val="28"/>
        </w:rPr>
        <w:t>
      Бүгінгі таңда ауданда контейнерлер саны 1428 контейнерді құрайды. Құрық ауылында – 535 дана, Жетібай – 480 дана, Мұнайшы - 353 дана, Сенек – 20 дана, Құланды - 20 дана, Бостан - 20 дана, Болашақ ауылдық округінде контейнерлер жоқ (сигналдық жүйе). Ауданда жаңа контейнерлерді орнату мемлекет қаражаты есебінен жүргізілді. 2024 жылы 300 контейнер сатып алу жоспарлануда.</w:t>
      </w:r>
    </w:p>
    <w:bookmarkEnd w:id="49"/>
    <w:bookmarkStart w:name="z54" w:id="50"/>
    <w:p>
      <w:pPr>
        <w:spacing w:after="0"/>
        <w:ind w:left="0"/>
        <w:jc w:val="both"/>
      </w:pPr>
      <w:r>
        <w:rPr>
          <w:rFonts w:ascii="Times New Roman"/>
          <w:b w:val="false"/>
          <w:i w:val="false"/>
          <w:color w:val="000000"/>
          <w:sz w:val="28"/>
        </w:rPr>
        <w:t>
      ТҚҚ үшін қажетті контейнерлердің есептік көлемі бір ауданға жылына 234 дана құрайды. (Есеп № 3 қосымшада берілген).</w:t>
      </w:r>
    </w:p>
    <w:bookmarkEnd w:id="50"/>
    <w:bookmarkStart w:name="z55" w:id="51"/>
    <w:p>
      <w:pPr>
        <w:spacing w:after="0"/>
        <w:ind w:left="0"/>
        <w:jc w:val="both"/>
      </w:pPr>
      <w:r>
        <w:rPr>
          <w:rFonts w:ascii="Times New Roman"/>
          <w:b w:val="false"/>
          <w:i w:val="false"/>
          <w:color w:val="000000"/>
          <w:sz w:val="28"/>
        </w:rPr>
        <w:t>
      Контейнерлік алаңдардан шығарылған барлық коммуналдық қалдықтар ТҚҚ полигондарында сұрыптаусыз көміледі, бұл ҚР ЭК талаптарына сәйкес келмейді. Қатты тұрмыстық қалдықтарды қайта өңдеу және кәдеге жарату үлесін ұлғайту қажет.</w:t>
      </w:r>
    </w:p>
    <w:bookmarkEnd w:id="51"/>
    <w:bookmarkStart w:name="z56" w:id="52"/>
    <w:p>
      <w:pPr>
        <w:spacing w:after="0"/>
        <w:ind w:left="0"/>
        <w:jc w:val="both"/>
      </w:pPr>
      <w:r>
        <w:rPr>
          <w:rFonts w:ascii="Times New Roman"/>
          <w:b w:val="false"/>
          <w:i w:val="false"/>
          <w:color w:val="000000"/>
          <w:sz w:val="28"/>
        </w:rPr>
        <w:t>
      Экологияның негізгі мәселелерінің бірі ТҚҚ қайта өңдеуге және кәдеге жаратуға арналған полигондардың болмауы; тұрғындардан қатты тұрмыстық қалдықтарды жинауға және сұрыптауға арналған контейнерлердің болмауы; елді мекендердегі заңсыз қоқыс үйінділерінің санын ұлғайту болып табылады. Ауданды одан әрі дамыту үшін ТҚҚ қайта өңдеу және кәдеге жарату үлесін ұлғайту қажет, алдымен қоқыс түрлеріне арналған бөлек контейнерлер орнату, қалдықтарды қайта өңдеумен айналысатын кәсіпкерлерді тарту және қайталама пайдалану қажет. Бағдарламада осы іс-шаралар қарастырылған.</w:t>
      </w:r>
    </w:p>
    <w:bookmarkEnd w:id="52"/>
    <w:bookmarkStart w:name="z57" w:id="53"/>
    <w:p>
      <w:pPr>
        <w:spacing w:after="0"/>
        <w:ind w:left="0"/>
        <w:jc w:val="both"/>
      </w:pPr>
      <w:r>
        <w:rPr>
          <w:rFonts w:ascii="Times New Roman"/>
          <w:b w:val="false"/>
          <w:i w:val="false"/>
          <w:color w:val="000000"/>
          <w:sz w:val="28"/>
        </w:rPr>
        <w:t xml:space="preserve">
      Сондай-ақ, Маңғыстау облысының Қарақия ауданында санкцияланбаған қалдықтарды жинайтын орындардың едәуір саны бар, бұл елеулі экологиялық проблема болып табылады. Бұл бақылауды күшейту және жаңа полигондардың пайда болуын болдырмау үшін тиімдірек шараларды енгізу қажеттілігін көрсетеді. </w:t>
      </w:r>
    </w:p>
    <w:bookmarkEnd w:id="53"/>
    <w:bookmarkStart w:name="z58" w:id="54"/>
    <w:p>
      <w:pPr>
        <w:spacing w:after="0"/>
        <w:ind w:left="0"/>
        <w:jc w:val="both"/>
      </w:pPr>
      <w:r>
        <w:rPr>
          <w:rFonts w:ascii="Times New Roman"/>
          <w:b w:val="false"/>
          <w:i w:val="false"/>
          <w:color w:val="000000"/>
          <w:sz w:val="28"/>
        </w:rPr>
        <w:t>
      Рұқсат етілмеген полигондардың пайда болуының негізгі себептері-қалдықтарды кәдеге жарату үшін ресми орындардың болмауы, тұрмыстық қатты қалдықтарды жинауға арналған контейнерлердің жетіспеушілігі, жергілікті билік тарапынан бақылаудың әлсіздігі және қалдықтарды басқару Ережелері туралы халықтың хабардар болмауы. Бұл полигондардың көпшілігі коммуналдық және құрылыс қалдықтарын дұрыс пайдаланбау нәтижесінде пайда болады.</w:t>
      </w:r>
    </w:p>
    <w:bookmarkEnd w:id="54"/>
    <w:bookmarkStart w:name="z59" w:id="55"/>
    <w:p>
      <w:pPr>
        <w:spacing w:after="0"/>
        <w:ind w:left="0"/>
        <w:jc w:val="both"/>
      </w:pPr>
      <w:r>
        <w:rPr>
          <w:rFonts w:ascii="Times New Roman"/>
          <w:b w:val="false"/>
          <w:i w:val="false"/>
          <w:color w:val="000000"/>
          <w:sz w:val="28"/>
        </w:rPr>
        <w:t xml:space="preserve">
      Жергілікті билік қоғамдық ұйымдармен және эко-белсенділермен бірлесіп, рұқсат етілмеген полигондарды анықтауға және жоюға бағытталған рейдтер мен ақпараттық науқандар жүргізуде. </w:t>
      </w:r>
    </w:p>
    <w:bookmarkEnd w:id="55"/>
    <w:bookmarkStart w:name="z60" w:id="56"/>
    <w:p>
      <w:pPr>
        <w:spacing w:after="0"/>
        <w:ind w:left="0"/>
        <w:jc w:val="both"/>
      </w:pPr>
      <w:r>
        <w:rPr>
          <w:rFonts w:ascii="Times New Roman"/>
          <w:b w:val="false"/>
          <w:i w:val="false"/>
          <w:color w:val="000000"/>
          <w:sz w:val="28"/>
        </w:rPr>
        <w:t>
      Бұл шаралар халықтың экологиялық мәдениетін арттыруға күш салумен қатар, рұқсат етілмеген полигондардың қоршаған ортаға теріс әсерін азайтуға және аудандағы қалдықтарды басқарудың жалпы жағдайын жақсартуға көмектеседі.</w:t>
      </w:r>
    </w:p>
    <w:bookmarkEnd w:id="56"/>
    <w:p>
      <w:pPr>
        <w:spacing w:after="0"/>
        <w:ind w:left="0"/>
        <w:jc w:val="both"/>
      </w:pPr>
      <w:r>
        <w:rPr>
          <w:rFonts w:ascii="Times New Roman"/>
          <w:b w:val="false"/>
          <w:i w:val="false"/>
          <w:color w:val="000000"/>
          <w:sz w:val="28"/>
        </w:rPr>
        <w:t>
      1.2.2 Тасымалдау</w:t>
      </w:r>
    </w:p>
    <w:bookmarkStart w:name="z61" w:id="57"/>
    <w:p>
      <w:pPr>
        <w:spacing w:after="0"/>
        <w:ind w:left="0"/>
        <w:jc w:val="both"/>
      </w:pPr>
      <w:r>
        <w:rPr>
          <w:rFonts w:ascii="Times New Roman"/>
          <w:b w:val="false"/>
          <w:i w:val="false"/>
          <w:color w:val="000000"/>
          <w:sz w:val="28"/>
        </w:rPr>
        <w:t xml:space="preserve">
      Кәсіпорындардың қалдықтары ТҚҚ полигоны бойынша қалдықтарды тапсыратын қоқыс шығаратын кәсіпорындардың (бұдан әрі – ҚШК) автокөлігімен жеткізіледі. Халықтың қалдықтары аптасына 1 рет шығарылады. </w:t>
      </w:r>
    </w:p>
    <w:bookmarkEnd w:id="57"/>
    <w:bookmarkStart w:name="z62" w:id="58"/>
    <w:p>
      <w:pPr>
        <w:spacing w:after="0"/>
        <w:ind w:left="0"/>
        <w:jc w:val="both"/>
      </w:pPr>
      <w:r>
        <w:rPr>
          <w:rFonts w:ascii="Times New Roman"/>
          <w:b w:val="false"/>
          <w:i w:val="false"/>
          <w:color w:val="000000"/>
          <w:sz w:val="28"/>
        </w:rPr>
        <w:t>
      Ауданда коммуналдық қалдықтарды жинау және кәдеге жарату бойынша кәсіпорындар жұмыс істейді:</w:t>
      </w:r>
    </w:p>
    <w:bookmarkEnd w:id="58"/>
    <w:bookmarkStart w:name="z63" w:id="59"/>
    <w:p>
      <w:pPr>
        <w:spacing w:after="0"/>
        <w:ind w:left="0"/>
        <w:jc w:val="both"/>
      </w:pPr>
      <w:r>
        <w:rPr>
          <w:rFonts w:ascii="Times New Roman"/>
          <w:b w:val="false"/>
          <w:i w:val="false"/>
          <w:color w:val="000000"/>
          <w:sz w:val="28"/>
        </w:rPr>
        <w:t xml:space="preserve">
      - Құрық және Жетібай ауылдарына "Каспий Бек Сервис" ЖШС қызмет көрсетеді; </w:t>
      </w:r>
    </w:p>
    <w:bookmarkEnd w:id="59"/>
    <w:bookmarkStart w:name="z64" w:id="60"/>
    <w:p>
      <w:pPr>
        <w:spacing w:after="0"/>
        <w:ind w:left="0"/>
        <w:jc w:val="both"/>
      </w:pPr>
      <w:r>
        <w:rPr>
          <w:rFonts w:ascii="Times New Roman"/>
          <w:b w:val="false"/>
          <w:i w:val="false"/>
          <w:color w:val="000000"/>
          <w:sz w:val="28"/>
        </w:rPr>
        <w:t>
      - Мұнайшы ауылы – "Атамекен Тазалық" ЖШС;</w:t>
      </w:r>
    </w:p>
    <w:bookmarkEnd w:id="60"/>
    <w:bookmarkStart w:name="z65" w:id="61"/>
    <w:p>
      <w:pPr>
        <w:spacing w:after="0"/>
        <w:ind w:left="0"/>
        <w:jc w:val="both"/>
      </w:pPr>
      <w:r>
        <w:rPr>
          <w:rFonts w:ascii="Times New Roman"/>
          <w:b w:val="false"/>
          <w:i w:val="false"/>
          <w:color w:val="000000"/>
          <w:sz w:val="28"/>
        </w:rPr>
        <w:t>
      - Сенек ауылы, Бостан ауылы және Болашақ ауылдық округі – "ALYM LTD" ЖШС,</w:t>
      </w:r>
    </w:p>
    <w:bookmarkEnd w:id="61"/>
    <w:bookmarkStart w:name="z66" w:id="62"/>
    <w:p>
      <w:pPr>
        <w:spacing w:after="0"/>
        <w:ind w:left="0"/>
        <w:jc w:val="both"/>
      </w:pPr>
      <w:r>
        <w:rPr>
          <w:rFonts w:ascii="Times New Roman"/>
          <w:b w:val="false"/>
          <w:i w:val="false"/>
          <w:color w:val="000000"/>
          <w:sz w:val="28"/>
        </w:rPr>
        <w:t>
      - Құланды ауылы "Ақиқат" ЖШС</w:t>
      </w:r>
    </w:p>
    <w:bookmarkEnd w:id="62"/>
    <w:bookmarkStart w:name="z67" w:id="63"/>
    <w:p>
      <w:pPr>
        <w:spacing w:after="0"/>
        <w:ind w:left="0"/>
        <w:jc w:val="both"/>
      </w:pPr>
      <w:r>
        <w:rPr>
          <w:rFonts w:ascii="Times New Roman"/>
          <w:b w:val="false"/>
          <w:i w:val="false"/>
          <w:color w:val="000000"/>
          <w:sz w:val="28"/>
        </w:rPr>
        <w:t>
      Мамандандырылған техниканың жетіспеушілігі қалдықтарды жинау мен тасымалдаудың маңызды проблемасы болып табылады. Заманауи қоқыс таситын машиналар мен сұрыптау машиналарының жетіспеушілігі қалдықтарды, әсіресе шалғай аудандарда жедел және тиімді басқаруды қиындатады. Жүргізілген есептеулерге сәйкес Қарақия ауданы үшін қажетті көлік саны 33 бірлікті құрайды.</w:t>
      </w:r>
    </w:p>
    <w:bookmarkEnd w:id="63"/>
    <w:bookmarkStart w:name="z68" w:id="64"/>
    <w:p>
      <w:pPr>
        <w:spacing w:after="0"/>
        <w:ind w:left="0"/>
        <w:jc w:val="both"/>
      </w:pPr>
      <w:r>
        <w:rPr>
          <w:rFonts w:ascii="Times New Roman"/>
          <w:b w:val="false"/>
          <w:i w:val="false"/>
          <w:color w:val="000000"/>
          <w:sz w:val="28"/>
        </w:rPr>
        <w:t>
      Бағдарламада қоқыс таситын көліктерді сатып алу қарастырылған (жылына 2-3 бірлік). Қоқыс таситын көліктерді қажетті сатып алуды есептеу жөніндегі мәліметтер № 3-қосымшада қамтылады.</w:t>
      </w:r>
    </w:p>
    <w:bookmarkEnd w:id="64"/>
    <w:p>
      <w:pPr>
        <w:spacing w:after="0"/>
        <w:ind w:left="0"/>
        <w:jc w:val="both"/>
      </w:pPr>
      <w:r>
        <w:rPr>
          <w:rFonts w:ascii="Times New Roman"/>
          <w:b w:val="false"/>
          <w:i w:val="false"/>
          <w:color w:val="000000"/>
          <w:sz w:val="28"/>
        </w:rPr>
        <w:t>
      1.2.3 Сұрыптау және қайта өңдеу</w:t>
      </w:r>
    </w:p>
    <w:bookmarkStart w:name="z69" w:id="65"/>
    <w:p>
      <w:pPr>
        <w:spacing w:after="0"/>
        <w:ind w:left="0"/>
        <w:jc w:val="both"/>
      </w:pPr>
      <w:r>
        <w:rPr>
          <w:rFonts w:ascii="Times New Roman"/>
          <w:b w:val="false"/>
          <w:i w:val="false"/>
          <w:color w:val="000000"/>
          <w:sz w:val="28"/>
        </w:rPr>
        <w:t>
      Негізінен, тұрғындар картонды, қағазды және т.б. үй пештерінде жағу арқылы дербес сұрыптайды және кәдеге жаратады.</w:t>
      </w:r>
    </w:p>
    <w:bookmarkEnd w:id="65"/>
    <w:bookmarkStart w:name="z70" w:id="66"/>
    <w:p>
      <w:pPr>
        <w:spacing w:after="0"/>
        <w:ind w:left="0"/>
        <w:jc w:val="both"/>
      </w:pPr>
      <w:r>
        <w:rPr>
          <w:rFonts w:ascii="Times New Roman"/>
          <w:b w:val="false"/>
          <w:i w:val="false"/>
          <w:color w:val="000000"/>
          <w:sz w:val="28"/>
        </w:rPr>
        <w:t>
      Бөлек жиналған пластик, қағаз және картон ірі жинаушыларға немесе тікелей қайта өңдеушілерге тапсырылуы керек. Аудан орталығынан қашықтығына байланысты Қарақия ауданында пластик жинау және сұрыптау жолға қойылмаған.</w:t>
      </w:r>
    </w:p>
    <w:bookmarkEnd w:id="66"/>
    <w:bookmarkStart w:name="z71" w:id="67"/>
    <w:p>
      <w:pPr>
        <w:spacing w:after="0"/>
        <w:ind w:left="0"/>
        <w:jc w:val="both"/>
      </w:pPr>
      <w:r>
        <w:rPr>
          <w:rFonts w:ascii="Times New Roman"/>
          <w:b w:val="false"/>
          <w:i w:val="false"/>
          <w:color w:val="000000"/>
          <w:sz w:val="28"/>
        </w:rPr>
        <w:t>
      Халықтан электрондық және электр жабдығының (бұдан әрі – ЭЭЖ) қалдықтары жиналмайды, ЭЭЖ заңды тұлғалардан жиналады және мамандандырылған кәсіпорындарға беріледі. ЭЭЖ бойынша компаниялар электрондық және электр жабдықтарын, шығын материалдары мен оларды одан әрі кәдеге жарату үшін жинақтауыштарды қайта өңдеумен айналысады. Сондай-ақ, жабдықтар мен компоненттерді қайта пайдалану мүмкіндігі қолданылады. Қалдықтарды жинау және қайта өңдеу саласындағы, оның ішінде қалдықтарды жинау және қайта өңдеу жөніндегі шағын және орта бизнес өкілдерімен ақпараттық жұмыс жүргізу жолымен статистиканы жетілдіру қажет.</w:t>
      </w:r>
    </w:p>
    <w:bookmarkEnd w:id="67"/>
    <w:p>
      <w:pPr>
        <w:spacing w:after="0"/>
        <w:ind w:left="0"/>
        <w:jc w:val="both"/>
      </w:pPr>
      <w:r>
        <w:rPr>
          <w:rFonts w:ascii="Times New Roman"/>
          <w:b w:val="false"/>
          <w:i w:val="false"/>
          <w:color w:val="000000"/>
          <w:sz w:val="28"/>
        </w:rPr>
        <w:t>
      1.2.4 Көму</w:t>
      </w:r>
    </w:p>
    <w:bookmarkStart w:name="z72" w:id="68"/>
    <w:p>
      <w:pPr>
        <w:spacing w:after="0"/>
        <w:ind w:left="0"/>
        <w:jc w:val="both"/>
      </w:pPr>
      <w:r>
        <w:rPr>
          <w:rFonts w:ascii="Times New Roman"/>
          <w:b w:val="false"/>
          <w:i w:val="false"/>
          <w:color w:val="000000"/>
          <w:sz w:val="28"/>
        </w:rPr>
        <w:t xml:space="preserve">
      Қарақия ауданында қолданыстағы қоқыс полигондарында ұйымдастырылған және рұқсат құжаттарын алған екі ТҚҚ полигоны - Құрық ауылындағы ТҚҚ полигоны және Жетібай ауылындағы ТҚҚ полигоны жұмыс істейді. </w:t>
      </w:r>
    </w:p>
    <w:bookmarkEnd w:id="68"/>
    <w:bookmarkStart w:name="z73" w:id="69"/>
    <w:p>
      <w:pPr>
        <w:spacing w:after="0"/>
        <w:ind w:left="0"/>
        <w:jc w:val="both"/>
      </w:pPr>
      <w:r>
        <w:rPr>
          <w:rFonts w:ascii="Times New Roman"/>
          <w:b w:val="false"/>
          <w:i w:val="false"/>
          <w:color w:val="000000"/>
          <w:sz w:val="28"/>
        </w:rPr>
        <w:t>
      Жетібай ауылындағы ТҚҚ төгілетін жер учаскесі болып табылады. 2008 жылы полигон құрылысына 15.05.2008 жылғы № 301 мемлекеттік экологиялық сараптаманың қорытындысы алынды. Полигон 40% - ға толды.</w:t>
      </w:r>
    </w:p>
    <w:bookmarkEnd w:id="69"/>
    <w:p>
      <w:pPr>
        <w:spacing w:after="0"/>
        <w:ind w:left="0"/>
        <w:jc w:val="both"/>
      </w:pPr>
      <w:r>
        <w:rPr>
          <w:rFonts w:ascii="Times New Roman"/>
          <w:b w:val="false"/>
          <w:i w:val="false"/>
          <w:color w:val="000000"/>
          <w:sz w:val="28"/>
        </w:rPr>
        <w:t>
      Жетібай ауылы полигонының орналасу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Құрық ауылындағы полигон 2006 жылғы 23 тамыздағы № 15-311/06 "Шетпе, Құрық, Бейнеу ауылдарындағы ТҚҚ полигондарын" салу жөніндегі жұмыс жобасына қорытынды алды. Полигонның ауданы 10,0 га полигон қызметінің басталуы 2013 жылдан бастап. Бүгінгі таңда полигонның жүктемесі 70% құрайды.</w:t>
      </w:r>
    </w:p>
    <w:bookmarkEnd w:id="70"/>
    <w:p>
      <w:pPr>
        <w:spacing w:after="0"/>
        <w:ind w:left="0"/>
        <w:jc w:val="both"/>
      </w:pPr>
      <w:r>
        <w:rPr>
          <w:rFonts w:ascii="Times New Roman"/>
          <w:b w:val="false"/>
          <w:i w:val="false"/>
          <w:color w:val="000000"/>
          <w:sz w:val="28"/>
        </w:rPr>
        <w:t>
      Құрық полигонының орналасу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Тиісінше, осы кезеңде Қарақия ауданының Болашақ, Мұнайшы ауылдарында жаңа полигондар салу үшін ТЭН мен ЖСҚ әзірлеу бойынша жоспарланған іс-шараларды (АДЖ сәйкес) іске асыруды бастау қажет.</w:t>
      </w:r>
    </w:p>
    <w:bookmarkEnd w:id="71"/>
    <w:bookmarkStart w:name="z76" w:id="72"/>
    <w:p>
      <w:pPr>
        <w:spacing w:after="0"/>
        <w:ind w:left="0"/>
        <w:jc w:val="both"/>
      </w:pPr>
      <w:r>
        <w:rPr>
          <w:rFonts w:ascii="Times New Roman"/>
          <w:b w:val="false"/>
          <w:i w:val="false"/>
          <w:color w:val="000000"/>
          <w:sz w:val="28"/>
        </w:rPr>
        <w:t>
      Қолданыстағы полигондар үшін жою жобаларын әзірлеу, оларды одан әрі қалпына келтіру үшін тарату қорларын құру қажет. Қалдықтарды көму полигоны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тексеруді орындағаннан, полигон иесі берген барлық ақпаратты бағалағаннан және полигонның жабылуын мақұлдағаны туралы хабардар еткеннен кейін ғана жабық деп қарауға болады.</w:t>
      </w:r>
    </w:p>
    <w:bookmarkEnd w:id="72"/>
    <w:bookmarkStart w:name="z77" w:id="73"/>
    <w:p>
      <w:pPr>
        <w:spacing w:after="0"/>
        <w:ind w:left="0"/>
        <w:jc w:val="both"/>
      </w:pPr>
      <w:r>
        <w:rPr>
          <w:rFonts w:ascii="Times New Roman"/>
          <w:b w:val="false"/>
          <w:i w:val="false"/>
          <w:color w:val="000000"/>
          <w:sz w:val="28"/>
        </w:rPr>
        <w:t>
      Полигон жабылғаннан кейін полигон иесі аумақты рекультивациялауды жүзеге асыруы және бес жыл ішінде қоқыс газы мен фильтрат шығарындыларына мониторинг жүргізуі тиіс. Бұзылған жерлерді қалпына келтіруге және кейіннен мониторинг жүргізуге арналған қаражат полигонның тарату қорынан түседі. Полигон иесі жобаның шарттарына сәйкес полигонды рекультивациялауды орындағаннан және орындалған жұмыстар қоршаған ортаны қорғау саласындағы уәкілетті органның қатысуымен қабылдау комиссиясының актісімен қабылданғаннан кейін иесі қоршаған ортаға мониторинг жүргізуді тоқтатады.</w:t>
      </w:r>
    </w:p>
    <w:bookmarkEnd w:id="73"/>
    <w:p>
      <w:pPr>
        <w:spacing w:after="0"/>
        <w:ind w:left="0"/>
        <w:jc w:val="both"/>
      </w:pPr>
      <w:r>
        <w:rPr>
          <w:rFonts w:ascii="Times New Roman"/>
          <w:b w:val="false"/>
          <w:i w:val="false"/>
          <w:color w:val="000000"/>
          <w:sz w:val="28"/>
        </w:rPr>
        <w:t>
      1.2.5 Соңғы 3 жылда коммуналдық қалдықтарды басқару саласында бөлінген қаражат және жүргізілген жұмыс бойынша деректер</w:t>
      </w:r>
    </w:p>
    <w:bookmarkStart w:name="z78" w:id="74"/>
    <w:p>
      <w:pPr>
        <w:spacing w:after="0"/>
        <w:ind w:left="0"/>
        <w:jc w:val="both"/>
      </w:pPr>
      <w:r>
        <w:rPr>
          <w:rFonts w:ascii="Times New Roman"/>
          <w:b w:val="false"/>
          <w:i w:val="false"/>
          <w:color w:val="000000"/>
          <w:sz w:val="28"/>
        </w:rPr>
        <w:t>
      2024 жылғы мамырдағы жағдай бойынша ТҮКШ сатып алу талданды. Осы кезеңде ауданның ТҮКШ қалдықтарын азайту жөніндегі іс – шаралардан жергілікті бюджеттен ақша бөлінді: 2023 - 2024 жылдарға "Атамекен Тазалық" ЖШС мердігерімен жұмыс істеу үшін - 26 320 мың теңге; 2024 жылға "ALYM LTD" ЖШС мердігерімен жұмыс істеу үшін - 6 940 364 мың теңге.</w:t>
      </w:r>
    </w:p>
    <w:bookmarkEnd w:id="74"/>
    <w:bookmarkStart w:name="z79" w:id="75"/>
    <w:p>
      <w:pPr>
        <w:spacing w:after="0"/>
        <w:ind w:left="0"/>
        <w:jc w:val="both"/>
      </w:pPr>
      <w:r>
        <w:rPr>
          <w:rFonts w:ascii="Times New Roman"/>
          <w:b w:val="false"/>
          <w:i w:val="false"/>
          <w:color w:val="000000"/>
          <w:sz w:val="28"/>
        </w:rPr>
        <w:t xml:space="preserve">
      Қалдықтарды (қайта шикізатты) бөлек жинауға арналған контейнерлерді сатып алу үшін ақшалай қаражат бөлінбеді. </w:t>
      </w:r>
    </w:p>
    <w:bookmarkEnd w:id="75"/>
    <w:bookmarkStart w:name="z80" w:id="76"/>
    <w:p>
      <w:pPr>
        <w:spacing w:after="0"/>
        <w:ind w:left="0"/>
        <w:jc w:val="both"/>
      </w:pPr>
      <w:r>
        <w:rPr>
          <w:rFonts w:ascii="Times New Roman"/>
          <w:b w:val="false"/>
          <w:i w:val="false"/>
          <w:color w:val="000000"/>
          <w:sz w:val="28"/>
        </w:rPr>
        <w:t>
      Қалдықтарды әкету жөніндегі қызметтерді негізінен өз қаражаты үшін қалдықтарды әкету және кәдеге жарату шарттарын өз бетінше жасасатын мемлекеттік органдардың көпшілігі пайдаланады. Медициналық қалдықтарды шығаруды конкурстық негізде жергілікті аудандық ауруханалар сатып алады.</w:t>
      </w:r>
    </w:p>
    <w:bookmarkEnd w:id="76"/>
    <w:bookmarkStart w:name="z81" w:id="77"/>
    <w:p>
      <w:pPr>
        <w:spacing w:after="0"/>
        <w:ind w:left="0"/>
        <w:jc w:val="both"/>
      </w:pPr>
      <w:r>
        <w:rPr>
          <w:rFonts w:ascii="Times New Roman"/>
          <w:b w:val="false"/>
          <w:i w:val="false"/>
          <w:color w:val="000000"/>
          <w:sz w:val="28"/>
        </w:rPr>
        <w:t>
      Ауданда қалдықтарды азайту, ҚР заңнамасына сәйкес қалдықтарды бөлек жинау үлесін ұлғайту моделі сипатталатын қоршаған ортаны қорғау саласындағы құжаттаманы әзірлеу жөніндегі іс-шараларға ақшалай қаражат бөлінбеді. Қазіргі уақытта қалдықтарды жинауды, сақтауды, қайта өңдеуді, орналастыруды және кәдеге жаратуды жоспарлау қажет, жұмыстың барлық кезеңдерінде қалдықтарды басқарудың бірыңғай жоспарын әзірлеу қажет. Өндіріс пен тұтыну қалдықтарының барлық пайда болған түрлерінің уақытша сақталуы мен жай-күйін үнемі түгендеу, есепке алу және бақылау қажет. Бірыңғай басқару жүйесінің принциптері келесідей:</w:t>
      </w:r>
    </w:p>
    <w:bookmarkEnd w:id="77"/>
    <w:bookmarkStart w:name="z82" w:id="78"/>
    <w:p>
      <w:pPr>
        <w:spacing w:after="0"/>
        <w:ind w:left="0"/>
        <w:jc w:val="both"/>
      </w:pPr>
      <w:r>
        <w:rPr>
          <w:rFonts w:ascii="Times New Roman"/>
          <w:b w:val="false"/>
          <w:i w:val="false"/>
          <w:color w:val="000000"/>
          <w:sz w:val="28"/>
        </w:rPr>
        <w:t xml:space="preserve">
      1. Пайда болған қалдықтардың қатаң есебін жүргізу. Қалдықтардың өмірлік циклі шеңберіндегі барлық процестерді бақылау, ҚР заңнамасы мен Халықаралық табиғат қорғау стандарттарының талаптарына сәйкес қалдықтарды кәдеге жаратудың оңтайлы жолдарын белгілеу. </w:t>
      </w:r>
    </w:p>
    <w:bookmarkEnd w:id="78"/>
    <w:bookmarkStart w:name="z83" w:id="79"/>
    <w:p>
      <w:pPr>
        <w:spacing w:after="0"/>
        <w:ind w:left="0"/>
        <w:jc w:val="both"/>
      </w:pPr>
      <w:r>
        <w:rPr>
          <w:rFonts w:ascii="Times New Roman"/>
          <w:b w:val="false"/>
          <w:i w:val="false"/>
          <w:color w:val="000000"/>
          <w:sz w:val="28"/>
        </w:rPr>
        <w:t xml:space="preserve">
      2. Қалдықтарды жинау және/немесе жинақтау Қазақстан Республикасының нормативтік құжаттарына сәйкес жүзеге асырылады. Қалдықтарды жинау үшін арнайы жабдықталған алаңдар болуы керек және контейнерлердің қажетті саны болуы керек. </w:t>
      </w:r>
    </w:p>
    <w:bookmarkEnd w:id="79"/>
    <w:bookmarkStart w:name="z84" w:id="80"/>
    <w:p>
      <w:pPr>
        <w:spacing w:after="0"/>
        <w:ind w:left="0"/>
        <w:jc w:val="both"/>
      </w:pPr>
      <w:r>
        <w:rPr>
          <w:rFonts w:ascii="Times New Roman"/>
          <w:b w:val="false"/>
          <w:i w:val="false"/>
          <w:color w:val="000000"/>
          <w:sz w:val="28"/>
        </w:rPr>
        <w:t xml:space="preserve">
      3. Барлық түзілетін қалдықтар мамандандырылған зертханаларды тарта отырып, сәйкестендіруден және паспорттаудан өтеді. </w:t>
      </w:r>
    </w:p>
    <w:bookmarkEnd w:id="80"/>
    <w:bookmarkStart w:name="z85" w:id="81"/>
    <w:p>
      <w:pPr>
        <w:spacing w:after="0"/>
        <w:ind w:left="0"/>
        <w:jc w:val="both"/>
      </w:pPr>
      <w:r>
        <w:rPr>
          <w:rFonts w:ascii="Times New Roman"/>
          <w:b w:val="false"/>
          <w:i w:val="false"/>
          <w:color w:val="000000"/>
          <w:sz w:val="28"/>
        </w:rPr>
        <w:t>
      4. Қалдықтарды орау және таңбалау.</w:t>
      </w:r>
    </w:p>
    <w:bookmarkEnd w:id="81"/>
    <w:bookmarkStart w:name="z86" w:id="82"/>
    <w:p>
      <w:pPr>
        <w:spacing w:after="0"/>
        <w:ind w:left="0"/>
        <w:jc w:val="both"/>
      </w:pPr>
      <w:r>
        <w:rPr>
          <w:rFonts w:ascii="Times New Roman"/>
          <w:b w:val="false"/>
          <w:i w:val="false"/>
          <w:color w:val="000000"/>
          <w:sz w:val="28"/>
        </w:rPr>
        <w:t>
      5. Қалдықтарды тасымалдауды мамандандырылған лицензияланған ұйымдар жүзеге асырады.</w:t>
      </w:r>
    </w:p>
    <w:bookmarkEnd w:id="82"/>
    <w:bookmarkStart w:name="z87" w:id="83"/>
    <w:p>
      <w:pPr>
        <w:spacing w:after="0"/>
        <w:ind w:left="0"/>
        <w:jc w:val="both"/>
      </w:pPr>
      <w:r>
        <w:rPr>
          <w:rFonts w:ascii="Times New Roman"/>
          <w:b w:val="false"/>
          <w:i w:val="false"/>
          <w:color w:val="000000"/>
          <w:sz w:val="28"/>
        </w:rPr>
        <w:t xml:space="preserve">
      6. Түзілетін қалдықтарды жинау және сақтау мамандандырылған контейнерлерге және арнайы жабдықталған алаңдарға жүзеге асырылады. </w:t>
      </w:r>
    </w:p>
    <w:bookmarkEnd w:id="83"/>
    <w:bookmarkStart w:name="z88" w:id="84"/>
    <w:p>
      <w:pPr>
        <w:spacing w:after="0"/>
        <w:ind w:left="0"/>
        <w:jc w:val="both"/>
      </w:pPr>
      <w:r>
        <w:rPr>
          <w:rFonts w:ascii="Times New Roman"/>
          <w:b w:val="false"/>
          <w:i w:val="false"/>
          <w:color w:val="000000"/>
          <w:sz w:val="28"/>
        </w:rPr>
        <w:t xml:space="preserve">
      7. Қалдықтарды қайталама пайдалануды жүргізу не оларды пайдалануға мүдделі жеке және заңды тұлғаларға беру мүмкіндігіне қарай; </w:t>
      </w:r>
    </w:p>
    <w:bookmarkEnd w:id="84"/>
    <w:bookmarkStart w:name="z89" w:id="85"/>
    <w:p>
      <w:pPr>
        <w:spacing w:after="0"/>
        <w:ind w:left="0"/>
        <w:jc w:val="both"/>
      </w:pPr>
      <w:r>
        <w:rPr>
          <w:rFonts w:ascii="Times New Roman"/>
          <w:b w:val="false"/>
          <w:i w:val="false"/>
          <w:color w:val="000000"/>
          <w:sz w:val="28"/>
        </w:rPr>
        <w:t xml:space="preserve">
      8. Қатты тұрмыстық қалдықтарды шығару арнайы жабдықталған полигонда жүзеге асырылады. </w:t>
      </w:r>
    </w:p>
    <w:bookmarkEnd w:id="85"/>
    <w:bookmarkStart w:name="z90" w:id="86"/>
    <w:p>
      <w:pPr>
        <w:spacing w:after="0"/>
        <w:ind w:left="0"/>
        <w:jc w:val="both"/>
      </w:pPr>
      <w:r>
        <w:rPr>
          <w:rFonts w:ascii="Times New Roman"/>
          <w:b w:val="false"/>
          <w:i w:val="false"/>
          <w:color w:val="000000"/>
          <w:sz w:val="28"/>
        </w:rPr>
        <w:t xml:space="preserve">
      9. ТҚҚ-ға жатпайтын қалдықтар орналастыру, кәдеге жарату, залалсыздандыру немесе қайта өңдеу үшін бөгде ұйымдарға беріледі </w:t>
      </w:r>
    </w:p>
    <w:bookmarkEnd w:id="86"/>
    <w:bookmarkStart w:name="z91" w:id="87"/>
    <w:p>
      <w:pPr>
        <w:spacing w:after="0"/>
        <w:ind w:left="0"/>
        <w:jc w:val="both"/>
      </w:pPr>
      <w:r>
        <w:rPr>
          <w:rFonts w:ascii="Times New Roman"/>
          <w:b w:val="false"/>
          <w:i w:val="false"/>
          <w:color w:val="000000"/>
          <w:sz w:val="28"/>
        </w:rPr>
        <w:t xml:space="preserve">
      10. Полигон ҚР заңнамалық талаптарына сәйкес жабдықталады және пайдаланылады. Қалдықтарды басқаруды оңтайландыру мақсатында мамандандырылған кәсіпорындармен өндіріс және тұтыну қалдықтарын одан әрі өңдеу/пайдалану/кәдеге жарату үшін әкетуге алдын ала шарттар жасасу ұйымдастырылды, бұл қоршаған орта компоненттерінің ластануын азайтады немесе толығымен жояды. Шарт бойынша шығарылғаннан кейін мынадай түзілетін қалдықтар қайта өңдеуге жатады: </w:t>
      </w:r>
    </w:p>
    <w:bookmarkEnd w:id="87"/>
    <w:bookmarkStart w:name="z92" w:id="88"/>
    <w:p>
      <w:pPr>
        <w:spacing w:after="0"/>
        <w:ind w:left="0"/>
        <w:jc w:val="both"/>
      </w:pPr>
      <w:r>
        <w:rPr>
          <w:rFonts w:ascii="Times New Roman"/>
          <w:b w:val="false"/>
          <w:i w:val="false"/>
          <w:color w:val="000000"/>
          <w:sz w:val="28"/>
        </w:rPr>
        <w:t>
      - металл сынықтары және дәнекерлеу электродтары;</w:t>
      </w:r>
    </w:p>
    <w:bookmarkEnd w:id="88"/>
    <w:bookmarkStart w:name="z93" w:id="89"/>
    <w:p>
      <w:pPr>
        <w:spacing w:after="0"/>
        <w:ind w:left="0"/>
        <w:jc w:val="both"/>
      </w:pPr>
      <w:r>
        <w:rPr>
          <w:rFonts w:ascii="Times New Roman"/>
          <w:b w:val="false"/>
          <w:i w:val="false"/>
          <w:color w:val="000000"/>
          <w:sz w:val="28"/>
        </w:rPr>
        <w:t>
      - пайдаланылған майлар бөлшектерді майлау үшін өндірісте қайта пайдаланылады;</w:t>
      </w:r>
    </w:p>
    <w:bookmarkEnd w:id="89"/>
    <w:bookmarkStart w:name="z94" w:id="90"/>
    <w:p>
      <w:pPr>
        <w:spacing w:after="0"/>
        <w:ind w:left="0"/>
        <w:jc w:val="both"/>
      </w:pPr>
      <w:r>
        <w:rPr>
          <w:rFonts w:ascii="Times New Roman"/>
          <w:b w:val="false"/>
          <w:i w:val="false"/>
          <w:color w:val="000000"/>
          <w:sz w:val="28"/>
        </w:rPr>
        <w:t>
      - картон және қағаз;</w:t>
      </w:r>
    </w:p>
    <w:bookmarkEnd w:id="90"/>
    <w:bookmarkStart w:name="z95" w:id="91"/>
    <w:p>
      <w:pPr>
        <w:spacing w:after="0"/>
        <w:ind w:left="0"/>
        <w:jc w:val="both"/>
      </w:pPr>
      <w:r>
        <w:rPr>
          <w:rFonts w:ascii="Times New Roman"/>
          <w:b w:val="false"/>
          <w:i w:val="false"/>
          <w:color w:val="000000"/>
          <w:sz w:val="28"/>
        </w:rPr>
        <w:t>
      - шыны;</w:t>
      </w:r>
    </w:p>
    <w:bookmarkEnd w:id="91"/>
    <w:bookmarkStart w:name="z96" w:id="92"/>
    <w:p>
      <w:pPr>
        <w:spacing w:after="0"/>
        <w:ind w:left="0"/>
        <w:jc w:val="both"/>
      </w:pPr>
      <w:r>
        <w:rPr>
          <w:rFonts w:ascii="Times New Roman"/>
          <w:b w:val="false"/>
          <w:i w:val="false"/>
          <w:color w:val="000000"/>
          <w:sz w:val="28"/>
        </w:rPr>
        <w:t>
      - тоқыма;</w:t>
      </w:r>
    </w:p>
    <w:bookmarkEnd w:id="92"/>
    <w:bookmarkStart w:name="z97" w:id="93"/>
    <w:p>
      <w:pPr>
        <w:spacing w:after="0"/>
        <w:ind w:left="0"/>
        <w:jc w:val="both"/>
      </w:pPr>
      <w:r>
        <w:rPr>
          <w:rFonts w:ascii="Times New Roman"/>
          <w:b w:val="false"/>
          <w:i w:val="false"/>
          <w:color w:val="000000"/>
          <w:sz w:val="28"/>
        </w:rPr>
        <w:t>
      - ағаш;</w:t>
      </w:r>
    </w:p>
    <w:bookmarkEnd w:id="93"/>
    <w:bookmarkStart w:name="z98" w:id="94"/>
    <w:p>
      <w:pPr>
        <w:spacing w:after="0"/>
        <w:ind w:left="0"/>
        <w:jc w:val="both"/>
      </w:pPr>
      <w:r>
        <w:rPr>
          <w:rFonts w:ascii="Times New Roman"/>
          <w:b w:val="false"/>
          <w:i w:val="false"/>
          <w:color w:val="000000"/>
          <w:sz w:val="28"/>
        </w:rPr>
        <w:t>
      - ТҚҚ шарты бойынша ТҚҚ полигонына шығарылады. Кәсіпорындардың аумағында уақытша жиналатын қалдықтардағы заттар жер асты сулары мен топырақтарға қоныс аудара алмайды, өйткені олардың тиісті сақталуы қамтамасыз етіледі. Қалдықтарды беру қалдықтар паспортының көшірмесін қоса бере отырып, қабылдау-беру актісімен ресімделеді. Қалдықтардың пайда болуы және олардың қозғалысы туралы мәліметтер "Қалдықтардың түзілуін және орналастырылуын есепке алу" журналына енгізіледі.</w:t>
      </w:r>
    </w:p>
    <w:bookmarkEnd w:id="94"/>
    <w:bookmarkStart w:name="z99" w:id="95"/>
    <w:p>
      <w:pPr>
        <w:spacing w:after="0"/>
        <w:ind w:left="0"/>
        <w:jc w:val="both"/>
      </w:pPr>
      <w:r>
        <w:rPr>
          <w:rFonts w:ascii="Times New Roman"/>
          <w:b w:val="false"/>
          <w:i w:val="false"/>
          <w:color w:val="000000"/>
          <w:sz w:val="28"/>
        </w:rPr>
        <w:t>
      Соңғы үш жылдағы қалдықтардың ағымдағы жағдайының сандық және сапалық көрсеткіштері</w:t>
      </w:r>
    </w:p>
    <w:bookmarkEnd w:id="95"/>
    <w:bookmarkStart w:name="z100" w:id="96"/>
    <w:p>
      <w:pPr>
        <w:spacing w:after="0"/>
        <w:ind w:left="0"/>
        <w:jc w:val="both"/>
      </w:pPr>
      <w:r>
        <w:rPr>
          <w:rFonts w:ascii="Times New Roman"/>
          <w:b w:val="false"/>
          <w:i w:val="false"/>
          <w:color w:val="000000"/>
          <w:sz w:val="28"/>
        </w:rPr>
        <w:t>
      Өндіріс қалдықтарын басқару тәртібі қалдықтарды пайдалану, кәдеге жарату, қайта өңдеу, жою немесе бөгде ұйымдарға бергенге дейінгі оларды қалыптастырудың барлық процесін, сондай-ақ өндірістік экологиялық бақылау жөніндегі есепке міндетті қосымша болып табылатын статистикалық есептілікті жасау рәсімін қамтиды.</w:t>
      </w:r>
    </w:p>
    <w:bookmarkEnd w:id="96"/>
    <w:bookmarkStart w:name="z101" w:id="97"/>
    <w:p>
      <w:pPr>
        <w:spacing w:after="0"/>
        <w:ind w:left="0"/>
        <w:jc w:val="both"/>
      </w:pPr>
      <w:r>
        <w:rPr>
          <w:rFonts w:ascii="Times New Roman"/>
          <w:b w:val="false"/>
          <w:i w:val="false"/>
          <w:color w:val="000000"/>
          <w:sz w:val="28"/>
        </w:rPr>
        <w:t>
      Тұрғындардың қоқыстың пайда болуы мен өздігінен шығарылуын есепке алмауына байланысты пластикалық қалдықтар, шыны ыдыстар және басқа да қалдықтар сияқты дана бұйымдардың көлемін анықтау мүмкін емес, сандық және сапалық көрсеткіштер ҚШМ мәліметтері бойынша тұрмыстық қатты қалдықтардың жалпы көлемін танымал фракциялар бойынша пайыздық бөлу арқылы ұсынылған.</w:t>
      </w:r>
    </w:p>
    <w:bookmarkEnd w:id="97"/>
    <w:bookmarkStart w:name="z102" w:id="98"/>
    <w:p>
      <w:pPr>
        <w:spacing w:after="0"/>
        <w:ind w:left="0"/>
        <w:jc w:val="both"/>
      </w:pPr>
      <w:r>
        <w:rPr>
          <w:rFonts w:ascii="Times New Roman"/>
          <w:b w:val="false"/>
          <w:i w:val="false"/>
          <w:color w:val="000000"/>
          <w:sz w:val="28"/>
        </w:rPr>
        <w:t>
      Сонымен қатар, сауалнама барысында ауылдық округтер тұрғындарының үлесіне Қалдықтарды кәдеге жарату түрлері мен тәсілдері анықталды. Бұл деректер осы Бағдарламаның мақсаттары мен міндеттерін айқындау кезінде пайдаланылатын болады. Елді мекендердің тұрғындары күл мен көңдің пайда болуының шамамен көлемін көрсетеді. Бұл ретте, мұндай қалдықтардың 50% - дан астамы тұрмыста тыңайтқыш, тұрмыстық пештерде қатты отын және т. б. түрінде пайдаланылады.</w:t>
      </w:r>
    </w:p>
    <w:bookmarkEnd w:id="98"/>
    <w:bookmarkStart w:name="z103" w:id="99"/>
    <w:p>
      <w:pPr>
        <w:spacing w:after="0"/>
        <w:ind w:left="0"/>
        <w:jc w:val="both"/>
      </w:pPr>
      <w:r>
        <w:rPr>
          <w:rFonts w:ascii="Times New Roman"/>
          <w:b w:val="false"/>
          <w:i w:val="false"/>
          <w:color w:val="000000"/>
          <w:sz w:val="28"/>
        </w:rPr>
        <w:t>
      Сандық көрсеткіштер</w:t>
      </w:r>
    </w:p>
    <w:bookmarkEnd w:id="99"/>
    <w:bookmarkStart w:name="z104" w:id="100"/>
    <w:p>
      <w:pPr>
        <w:spacing w:after="0"/>
        <w:ind w:left="0"/>
        <w:jc w:val="both"/>
      </w:pPr>
      <w:r>
        <w:rPr>
          <w:rFonts w:ascii="Times New Roman"/>
          <w:b w:val="false"/>
          <w:i w:val="false"/>
          <w:color w:val="000000"/>
          <w:sz w:val="28"/>
        </w:rPr>
        <w:t>
      Соңғы мәліметтерге сәйкес, соңғы үш жылда Қарақия ауданында қалдықтар көлемінің тұрақты өсуі байқалды, бұл халық санының өсуіне және экономикалық белсенділікке байланысты. 2021 жылы шамамен 3300 тонна қалдықтар тіркелді, 2022 жылы 3400 тонна, ал 2023 жылы бұл көрсеткіш 4500 тоннаға жетті. Бұл деректер қалдықтарды басқарудың тиімді стратегияларын әзірлеу қажеттілігін көрсетеді.</w:t>
      </w:r>
    </w:p>
    <w:bookmarkEnd w:id="100"/>
    <w:bookmarkStart w:name="z105" w:id="101"/>
    <w:p>
      <w:pPr>
        <w:spacing w:after="0"/>
        <w:ind w:left="0"/>
        <w:jc w:val="both"/>
      </w:pPr>
      <w:r>
        <w:rPr>
          <w:rFonts w:ascii="Times New Roman"/>
          <w:b w:val="false"/>
          <w:i w:val="false"/>
          <w:color w:val="000000"/>
          <w:sz w:val="28"/>
        </w:rPr>
        <w:t>
      Сапалық көрсеткіштер</w:t>
      </w:r>
    </w:p>
    <w:bookmarkEnd w:id="101"/>
    <w:bookmarkStart w:name="z106" w:id="102"/>
    <w:p>
      <w:pPr>
        <w:spacing w:after="0"/>
        <w:ind w:left="0"/>
        <w:jc w:val="both"/>
      </w:pPr>
      <w:r>
        <w:rPr>
          <w:rFonts w:ascii="Times New Roman"/>
          <w:b w:val="false"/>
          <w:i w:val="false"/>
          <w:color w:val="000000"/>
          <w:sz w:val="28"/>
        </w:rPr>
        <w:t>
      Қалдықтардың морфологиялық құрамы келесі санаттарды қамтиды:</w:t>
      </w:r>
    </w:p>
    <w:bookmarkEnd w:id="102"/>
    <w:bookmarkStart w:name="z107" w:id="103"/>
    <w:p>
      <w:pPr>
        <w:spacing w:after="0"/>
        <w:ind w:left="0"/>
        <w:jc w:val="both"/>
      </w:pPr>
      <w:r>
        <w:rPr>
          <w:rFonts w:ascii="Times New Roman"/>
          <w:b w:val="false"/>
          <w:i w:val="false"/>
          <w:color w:val="000000"/>
          <w:sz w:val="28"/>
        </w:rPr>
        <w:t>
      - Органикалық қалдықтар (тамақ қалдықтары) жалпы қалдықтардың шамамен 40% құрайды.</w:t>
      </w:r>
    </w:p>
    <w:bookmarkEnd w:id="103"/>
    <w:bookmarkStart w:name="z108" w:id="104"/>
    <w:p>
      <w:pPr>
        <w:spacing w:after="0"/>
        <w:ind w:left="0"/>
        <w:jc w:val="both"/>
      </w:pPr>
      <w:r>
        <w:rPr>
          <w:rFonts w:ascii="Times New Roman"/>
          <w:b w:val="false"/>
          <w:i w:val="false"/>
          <w:color w:val="000000"/>
          <w:sz w:val="28"/>
        </w:rPr>
        <w:t>
      - Қағаз және картон-20%.</w:t>
      </w:r>
    </w:p>
    <w:bookmarkEnd w:id="104"/>
    <w:bookmarkStart w:name="z109" w:id="105"/>
    <w:p>
      <w:pPr>
        <w:spacing w:after="0"/>
        <w:ind w:left="0"/>
        <w:jc w:val="both"/>
      </w:pPr>
      <w:r>
        <w:rPr>
          <w:rFonts w:ascii="Times New Roman"/>
          <w:b w:val="false"/>
          <w:i w:val="false"/>
          <w:color w:val="000000"/>
          <w:sz w:val="28"/>
        </w:rPr>
        <w:t>
      - Пластик-15%.</w:t>
      </w:r>
    </w:p>
    <w:bookmarkEnd w:id="105"/>
    <w:bookmarkStart w:name="z110" w:id="106"/>
    <w:p>
      <w:pPr>
        <w:spacing w:after="0"/>
        <w:ind w:left="0"/>
        <w:jc w:val="both"/>
      </w:pPr>
      <w:r>
        <w:rPr>
          <w:rFonts w:ascii="Times New Roman"/>
          <w:b w:val="false"/>
          <w:i w:val="false"/>
          <w:color w:val="000000"/>
          <w:sz w:val="28"/>
        </w:rPr>
        <w:t>
      - Металл және шыны-10%.</w:t>
      </w:r>
    </w:p>
    <w:bookmarkEnd w:id="106"/>
    <w:bookmarkStart w:name="z111" w:id="107"/>
    <w:p>
      <w:pPr>
        <w:spacing w:after="0"/>
        <w:ind w:left="0"/>
        <w:jc w:val="both"/>
      </w:pPr>
      <w:r>
        <w:rPr>
          <w:rFonts w:ascii="Times New Roman"/>
          <w:b w:val="false"/>
          <w:i w:val="false"/>
          <w:color w:val="000000"/>
          <w:sz w:val="28"/>
        </w:rPr>
        <w:t>
      - Басқа қалдықтар (құрылыс, тоқыма және т.б.) - 15%.</w:t>
      </w:r>
    </w:p>
    <w:bookmarkEnd w:id="107"/>
    <w:bookmarkStart w:name="z112" w:id="108"/>
    <w:p>
      <w:pPr>
        <w:spacing w:after="0"/>
        <w:ind w:left="0"/>
        <w:jc w:val="both"/>
      </w:pPr>
      <w:r>
        <w:rPr>
          <w:rFonts w:ascii="Times New Roman"/>
          <w:b w:val="false"/>
          <w:i w:val="false"/>
          <w:color w:val="000000"/>
          <w:sz w:val="28"/>
        </w:rPr>
        <w:t>
      Зерттеулер көрсеткендей, Қарақия ауданының тұрғыны күніне шамамен орташа 0,8 кг қалдық шығарады. Бұл мән бір адамға шамамен 292 кг жылдық нормаға тең. 37 187 адамды құрайтын аудан тұрғындарын ескере отырып, қалдықтардың пайда болуының жалпы жылдық мөлшері шамамен 10 850 тоннаны құрайды деп қорытынды жасауға болады.</w:t>
      </w:r>
    </w:p>
    <w:bookmarkEnd w:id="108"/>
    <w:bookmarkStart w:name="z113" w:id="109"/>
    <w:p>
      <w:pPr>
        <w:spacing w:after="0"/>
        <w:ind w:left="0"/>
        <w:jc w:val="both"/>
      </w:pPr>
      <w:r>
        <w:rPr>
          <w:rFonts w:ascii="Times New Roman"/>
          <w:b w:val="false"/>
          <w:i w:val="false"/>
          <w:color w:val="000000"/>
          <w:sz w:val="28"/>
        </w:rPr>
        <w:t>
      Қалдықтардың пайда болу динамикасы сонымен қатар тауарлар мен қызметтерді тұтыну өскен жазғы кезеңде ең жоғары мәндер болатынын көрсетеді. Қыс айларында, керісінше, жазғы кезеңмен салыстырғанда қалдықтардың түзілу көлемінің 10-15%-ға төмендеуі. Қалдықтарды басқаруды дәл талдау және жоспарлау үшін тек көлемді ғана емес, сонымен қатар органикалық қалдықтарды, қағазды, пластикті, металды және әйнекті қамтитын қалдықтардың құрамын да ескеру қажет. Бұл деректер оларды сұрыптау, қайта өңдеу және кәдеге жарату бойынша тиімді шараларды әзірлеуге мүмкіндік береді, бұл әсіресе қоршаған ортаға теріс әсерді азайту және қайта өңдеу деңгейін арттыру үшін маңызды.</w:t>
      </w:r>
    </w:p>
    <w:bookmarkEnd w:id="109"/>
    <w:bookmarkStart w:name="z114" w:id="110"/>
    <w:p>
      <w:pPr>
        <w:spacing w:after="0"/>
        <w:ind w:left="0"/>
        <w:jc w:val="both"/>
      </w:pPr>
      <w:r>
        <w:rPr>
          <w:rFonts w:ascii="Times New Roman"/>
          <w:b w:val="false"/>
          <w:i w:val="false"/>
          <w:color w:val="000000"/>
          <w:sz w:val="28"/>
        </w:rPr>
        <w:t>
      Осылайша, Маңғыстау облысының Қарақия ауданында қалдықтардың пайда болу жылдамдығын талдау қалдықтарды басқарудың неғұрлым тиімді жүйелерін енгізу қажеттігін көрсетеді, бұл өсіп келе жатқан көлемдерді жеңуге ғана емес, сонымен қатар өңірдің экологиялық қауіпсіздік деңгейін арттыруға мүмкіндік береді.</w:t>
      </w:r>
    </w:p>
    <w:bookmarkEnd w:id="110"/>
    <w:bookmarkStart w:name="z115" w:id="111"/>
    <w:p>
      <w:pPr>
        <w:spacing w:after="0"/>
        <w:ind w:left="0"/>
        <w:jc w:val="left"/>
      </w:pPr>
      <w:r>
        <w:rPr>
          <w:rFonts w:ascii="Times New Roman"/>
          <w:b/>
          <w:i w:val="false"/>
          <w:color w:val="000000"/>
        </w:rPr>
        <w:t xml:space="preserve"> 1.3 Қалдықтардың жекелеген түрлерін басқару жүйесін талдау</w:t>
      </w:r>
    </w:p>
    <w:bookmarkEnd w:id="111"/>
    <w:p>
      <w:pPr>
        <w:spacing w:after="0"/>
        <w:ind w:left="0"/>
        <w:jc w:val="both"/>
      </w:pPr>
      <w:r>
        <w:rPr>
          <w:rFonts w:ascii="Times New Roman"/>
          <w:b w:val="false"/>
          <w:i w:val="false"/>
          <w:color w:val="000000"/>
          <w:sz w:val="28"/>
        </w:rPr>
        <w:t>
      Коммуналдық қалдықтардың қауіпті компоненттері</w:t>
      </w:r>
    </w:p>
    <w:p>
      <w:pPr>
        <w:spacing w:after="0"/>
        <w:ind w:left="0"/>
        <w:jc w:val="both"/>
      </w:pPr>
      <w:r>
        <w:rPr>
          <w:rFonts w:ascii="Times New Roman"/>
          <w:b w:val="false"/>
          <w:i w:val="false"/>
          <w:color w:val="000000"/>
          <w:sz w:val="28"/>
        </w:rPr>
        <w:t>
      Құрамында сынап бар қалдықтар</w:t>
      </w:r>
    </w:p>
    <w:bookmarkStart w:name="z116" w:id="112"/>
    <w:p>
      <w:pPr>
        <w:spacing w:after="0"/>
        <w:ind w:left="0"/>
        <w:jc w:val="both"/>
      </w:pPr>
      <w:r>
        <w:rPr>
          <w:rFonts w:ascii="Times New Roman"/>
          <w:b w:val="false"/>
          <w:i w:val="false"/>
          <w:color w:val="000000"/>
          <w:sz w:val="28"/>
        </w:rPr>
        <w:t>
      ҚСҚ жинаудың реттелмеген жүйесіне және халықтың сана-сезімінің жеткіліксіздігіне және тәртіптілігіне байланысты қауіпті қалдықтардың ТҚҚ контейнерлеріне түсу проблемасы бар, бұл экологиялық тәуекелдерге әкеп соғады.</w:t>
      </w:r>
    </w:p>
    <w:bookmarkEnd w:id="112"/>
    <w:bookmarkStart w:name="z117" w:id="113"/>
    <w:p>
      <w:pPr>
        <w:spacing w:after="0"/>
        <w:ind w:left="0"/>
        <w:jc w:val="both"/>
      </w:pPr>
      <w:r>
        <w:rPr>
          <w:rFonts w:ascii="Times New Roman"/>
          <w:b w:val="false"/>
          <w:i w:val="false"/>
          <w:color w:val="000000"/>
          <w:sz w:val="28"/>
        </w:rPr>
        <w:t>
      ҚР ЭК сәйкес қалдықтар санатына өткен материалдар мен өнімдерге, оның ішінде құрамында сынап бар қалдықтарға қойылатын талаптар қалдықтардың жекелеген түрлерін басқару саласындағы ұлттық стандарттарда белгіленеді.</w:t>
      </w:r>
    </w:p>
    <w:bookmarkEnd w:id="113"/>
    <w:bookmarkStart w:name="z118" w:id="114"/>
    <w:p>
      <w:pPr>
        <w:spacing w:after="0"/>
        <w:ind w:left="0"/>
        <w:jc w:val="both"/>
      </w:pPr>
      <w:r>
        <w:rPr>
          <w:rFonts w:ascii="Times New Roman"/>
          <w:b w:val="false"/>
          <w:i w:val="false"/>
          <w:color w:val="000000"/>
          <w:sz w:val="28"/>
        </w:rPr>
        <w:t>
      Мамандандырылған ұйымды таңдауға, мамандандырылған контейнерлерге қызмет көрсетуге, оның ішінде құрамында сынап бар шамдар мен тамақ көздерін тасымалдауға және өңдеуге байланысты шығындар бюджет қаражаты есебінен жабылуы керек. Мамандандырылған ұйымды таңдау үшін конкурс (тендер) өткізу қажет, таңдалған компанияның лицензиясы болуы және заңнамада белгіленген барлық талаптар мен ұлттық стандарттардың талаптарына сәйкес келуі тиіс.</w:t>
      </w:r>
    </w:p>
    <w:bookmarkEnd w:id="114"/>
    <w:p>
      <w:pPr>
        <w:spacing w:after="0"/>
        <w:ind w:left="0"/>
        <w:jc w:val="left"/>
      </w:pPr>
      <w:r>
        <w:rPr>
          <w:rFonts w:ascii="Times New Roman"/>
          <w:b/>
          <w:i w:val="false"/>
          <w:color w:val="000000"/>
        </w:rPr>
        <w:t xml:space="preserve"> Электр және электрондық жабдықтардың қалдықтары</w:t>
      </w:r>
    </w:p>
    <w:bookmarkStart w:name="z119" w:id="115"/>
    <w:p>
      <w:pPr>
        <w:spacing w:after="0"/>
        <w:ind w:left="0"/>
        <w:jc w:val="both"/>
      </w:pPr>
      <w:r>
        <w:rPr>
          <w:rFonts w:ascii="Times New Roman"/>
          <w:b w:val="false"/>
          <w:i w:val="false"/>
          <w:color w:val="000000"/>
          <w:sz w:val="28"/>
        </w:rPr>
        <w:t>
      Қарақия ауданы бойынша заңды және жеке тұлғаларда түзілетін ЭЭЖ қалдықтарын басқару жүйесі жоқ. Жинау қызметтері нарығында ЭЭЖ-ы халықтан қабылдайтын бір ұйым анықталмады.</w:t>
      </w:r>
    </w:p>
    <w:bookmarkEnd w:id="115"/>
    <w:bookmarkStart w:name="z120" w:id="116"/>
    <w:p>
      <w:pPr>
        <w:spacing w:after="0"/>
        <w:ind w:left="0"/>
        <w:jc w:val="both"/>
      </w:pPr>
      <w:r>
        <w:rPr>
          <w:rFonts w:ascii="Times New Roman"/>
          <w:b w:val="false"/>
          <w:i w:val="false"/>
          <w:color w:val="000000"/>
          <w:sz w:val="28"/>
        </w:rPr>
        <w:t xml:space="preserve">
      Әдетте, жеке тұлғаларда пайда болған ЭЭЖ ТҚҚ контейнерлеріне шығарылады, содан кейін қоқыс шығаратын ұйымдар ТҚҚ полигонына шығарылады, онда олар көміліп, қоршаған ортаға зиян келтіреді. Заңды тұлғалардан ЭЭЖ жинау жүйесі де жолға қойылмаған. </w:t>
      </w:r>
    </w:p>
    <w:bookmarkEnd w:id="116"/>
    <w:bookmarkStart w:name="z121" w:id="117"/>
    <w:p>
      <w:pPr>
        <w:spacing w:after="0"/>
        <w:ind w:left="0"/>
        <w:jc w:val="both"/>
      </w:pPr>
      <w:r>
        <w:rPr>
          <w:rFonts w:ascii="Times New Roman"/>
          <w:b w:val="false"/>
          <w:i w:val="false"/>
          <w:color w:val="000000"/>
          <w:sz w:val="28"/>
        </w:rPr>
        <w:t>
      Полигон жағдайында коррозияға және тотығуға ұшырайды, ал олардың құрамындағы әртүрлі ауыр металдар топырақ пен жер асты суларына түседі, сондықтан оларды ТҚҚ полигонында көмуге тыйым салынады.</w:t>
      </w:r>
    </w:p>
    <w:bookmarkEnd w:id="117"/>
    <w:bookmarkStart w:name="z122" w:id="118"/>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коммуналдық қалдықтардың қауіпті құрамдас бөліктері (ЭЭЖҚ,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берілуге тиіс екені анықталды.</w:t>
      </w:r>
    </w:p>
    <w:bookmarkEnd w:id="118"/>
    <w:bookmarkStart w:name="z123" w:id="119"/>
    <w:p>
      <w:pPr>
        <w:spacing w:after="0"/>
        <w:ind w:left="0"/>
        <w:jc w:val="both"/>
      </w:pPr>
      <w:r>
        <w:rPr>
          <w:rFonts w:ascii="Times New Roman"/>
          <w:b w:val="false"/>
          <w:i w:val="false"/>
          <w:color w:val="000000"/>
          <w:sz w:val="28"/>
        </w:rPr>
        <w:t>
      Осылайша, ЖАО халық үшін ЭЭЖҚ жинау және кәдеге жарату жүйесін ұйымдастырып, заңды тұлғалардың ҚР ЭК 365-бабының талаптарын орындауын бақылауды күшейтуі қажет.</w:t>
      </w:r>
    </w:p>
    <w:bookmarkEnd w:id="119"/>
    <w:p>
      <w:pPr>
        <w:spacing w:after="0"/>
        <w:ind w:left="0"/>
        <w:jc w:val="left"/>
      </w:pPr>
      <w:r>
        <w:rPr>
          <w:rFonts w:ascii="Times New Roman"/>
          <w:b/>
          <w:i w:val="false"/>
          <w:color w:val="000000"/>
        </w:rPr>
        <w:t xml:space="preserve"> Үлкен көлемді қалдықтар</w:t>
      </w:r>
    </w:p>
    <w:bookmarkStart w:name="z124" w:id="120"/>
    <w:p>
      <w:pPr>
        <w:spacing w:after="0"/>
        <w:ind w:left="0"/>
        <w:jc w:val="both"/>
      </w:pPr>
      <w:r>
        <w:rPr>
          <w:rFonts w:ascii="Times New Roman"/>
          <w:b w:val="false"/>
          <w:i w:val="false"/>
          <w:color w:val="000000"/>
          <w:sz w:val="28"/>
        </w:rPr>
        <w:t xml:space="preserve">
      Маңғыстау облысының Қарақия ауданы аумағында ҮКҚ (тұрмыстық техника, жиһаз және т.б.) бөлек жиналмайды, өйткені оларды әкетуге арналған арнайы орындар жоқ. ҮКҚ контейнерлік алаңға шығарылады, содан кейін коммуналдық қалдықтардың жалпы ағынында ТҚҚ полигонына түседі. </w:t>
      </w:r>
    </w:p>
    <w:bookmarkEnd w:id="120"/>
    <w:bookmarkStart w:name="z125" w:id="121"/>
    <w:p>
      <w:pPr>
        <w:spacing w:after="0"/>
        <w:ind w:left="0"/>
        <w:jc w:val="both"/>
      </w:pPr>
      <w:r>
        <w:rPr>
          <w:rFonts w:ascii="Times New Roman"/>
          <w:b w:val="false"/>
          <w:i w:val="false"/>
          <w:color w:val="000000"/>
          <w:sz w:val="28"/>
        </w:rPr>
        <w:t xml:space="preserve">
      ЖАО ҮКҚ әкету үшін арнайы орындар ұйымдастыруы қажет. </w:t>
      </w:r>
    </w:p>
    <w:bookmarkEnd w:id="121"/>
    <w:p>
      <w:pPr>
        <w:spacing w:after="0"/>
        <w:ind w:left="0"/>
        <w:jc w:val="left"/>
      </w:pPr>
      <w:r>
        <w:rPr>
          <w:rFonts w:ascii="Times New Roman"/>
          <w:b/>
          <w:i w:val="false"/>
          <w:color w:val="000000"/>
        </w:rPr>
        <w:t xml:space="preserve"> Құрылыс қалдықтары</w:t>
      </w:r>
    </w:p>
    <w:bookmarkStart w:name="z126" w:id="122"/>
    <w:p>
      <w:pPr>
        <w:spacing w:after="0"/>
        <w:ind w:left="0"/>
        <w:jc w:val="both"/>
      </w:pPr>
      <w:r>
        <w:rPr>
          <w:rFonts w:ascii="Times New Roman"/>
          <w:b w:val="false"/>
          <w:i w:val="false"/>
          <w:color w:val="000000"/>
          <w:sz w:val="28"/>
        </w:rPr>
        <w:t xml:space="preserve">
      Халықтың құрылыс қалдықтары ТҚҚ-ның жалпы ағынында жиналады және қолданыстағы полигонға көмуге түседі. </w:t>
      </w:r>
    </w:p>
    <w:bookmarkEnd w:id="122"/>
    <w:bookmarkStart w:name="z127" w:id="123"/>
    <w:p>
      <w:pPr>
        <w:spacing w:after="0"/>
        <w:ind w:left="0"/>
        <w:jc w:val="both"/>
      </w:pPr>
      <w:r>
        <w:rPr>
          <w:rFonts w:ascii="Times New Roman"/>
          <w:b w:val="false"/>
          <w:i w:val="false"/>
          <w:color w:val="000000"/>
          <w:sz w:val="28"/>
        </w:rPr>
        <w:t xml:space="preserve">
      2021 жылдан бастап құрылыс қалдықтарын көмуге тыйым салынды. ҚР ЭК сәйкес жылжымайтын объектілерді салуды немесе жөндеуді жүзеге асыратын жеке тұлғалар құрылыс қалдықтарын ЖАО ұйымдастырған арнайы орындарға дербес әкетуді жүргізеді. </w:t>
      </w:r>
    </w:p>
    <w:bookmarkEnd w:id="123"/>
    <w:bookmarkStart w:name="z128" w:id="124"/>
    <w:p>
      <w:pPr>
        <w:spacing w:after="0"/>
        <w:ind w:left="0"/>
        <w:jc w:val="both"/>
      </w:pPr>
      <w:r>
        <w:rPr>
          <w:rFonts w:ascii="Times New Roman"/>
          <w:b w:val="false"/>
          <w:i w:val="false"/>
          <w:color w:val="000000"/>
          <w:sz w:val="28"/>
        </w:rPr>
        <w:t>
      ЖАО құрылыс қалдықтарын шығару үшін арнайы орындар ұйымдастыруы қажет.</w:t>
      </w:r>
    </w:p>
    <w:bookmarkEnd w:id="124"/>
    <w:p>
      <w:pPr>
        <w:spacing w:after="0"/>
        <w:ind w:left="0"/>
        <w:jc w:val="left"/>
      </w:pPr>
      <w:r>
        <w:rPr>
          <w:rFonts w:ascii="Times New Roman"/>
          <w:b/>
          <w:i w:val="false"/>
          <w:color w:val="000000"/>
        </w:rPr>
        <w:t xml:space="preserve"> Тамақ қалдықтары</w:t>
      </w:r>
    </w:p>
    <w:bookmarkStart w:name="z129" w:id="125"/>
    <w:p>
      <w:pPr>
        <w:spacing w:after="0"/>
        <w:ind w:left="0"/>
        <w:jc w:val="both"/>
      </w:pPr>
      <w:r>
        <w:rPr>
          <w:rFonts w:ascii="Times New Roman"/>
          <w:b w:val="false"/>
          <w:i w:val="false"/>
          <w:color w:val="000000"/>
          <w:sz w:val="28"/>
        </w:rPr>
        <w:t>
      Халықтың тамақ қалдықтары ТҚҚ-ның жалпы ағынында жиналады және қолданыстағы полигонға көмуге жіберіледі. Ауданда тамақ қалдықтарын бөлек жинауға арналған контейнерлер жоқ. 2021 жылдан бастап тамақ қалдықтарын көмуге тыйым салынды.</w:t>
      </w:r>
    </w:p>
    <w:bookmarkEnd w:id="125"/>
    <w:bookmarkStart w:name="z130" w:id="126"/>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ынталандыру және оларды қалпына келтіру, соның ішінде компосттау және тамақ қалдықтарын көмуге тыйым салу талаптарының сақталуын бақылау жөніндегі жұмысты күшейту қажет.</w:t>
      </w:r>
    </w:p>
    <w:bookmarkEnd w:id="126"/>
    <w:p>
      <w:pPr>
        <w:spacing w:after="0"/>
        <w:ind w:left="0"/>
        <w:jc w:val="both"/>
      </w:pPr>
      <w:r>
        <w:rPr>
          <w:rFonts w:ascii="Times New Roman"/>
          <w:b w:val="false"/>
          <w:i w:val="false"/>
          <w:color w:val="000000"/>
          <w:sz w:val="28"/>
        </w:rPr>
        <w:t>
      1.4 Коммуналдық қалдықтарды басқару бойынша ағымдағы жағдайды талдау бойынша қорытындылар</w:t>
      </w:r>
    </w:p>
    <w:bookmarkStart w:name="z131" w:id="127"/>
    <w:p>
      <w:pPr>
        <w:spacing w:after="0"/>
        <w:ind w:left="0"/>
        <w:jc w:val="both"/>
      </w:pPr>
      <w:r>
        <w:rPr>
          <w:rFonts w:ascii="Times New Roman"/>
          <w:b w:val="false"/>
          <w:i w:val="false"/>
          <w:color w:val="000000"/>
          <w:sz w:val="28"/>
        </w:rPr>
        <w:t xml:space="preserve">
      Қарақия ауданы коммуналдық қалдықтарды басқару бойынша ағымдағы жағдайды талдау қорытындысы бойынша ауданда коммуналдық қалдықтарды жинау және әкетумен (84%) халықты қамту жақсы қамтамасыз етілгені анықталды. </w:t>
      </w:r>
    </w:p>
    <w:bookmarkEnd w:id="127"/>
    <w:bookmarkStart w:name="z132" w:id="128"/>
    <w:p>
      <w:pPr>
        <w:spacing w:after="0"/>
        <w:ind w:left="0"/>
        <w:jc w:val="both"/>
      </w:pPr>
      <w:r>
        <w:rPr>
          <w:rFonts w:ascii="Times New Roman"/>
          <w:b w:val="false"/>
          <w:i w:val="false"/>
          <w:color w:val="000000"/>
          <w:sz w:val="28"/>
        </w:rPr>
        <w:t xml:space="preserve">
      Коммуналдық қалдықтарды бөлек жинау, сұрыптау, қайта өңдеу және көму процестері жетілдіруді қажет етеді. </w:t>
      </w:r>
    </w:p>
    <w:bookmarkEnd w:id="128"/>
    <w:bookmarkStart w:name="z133" w:id="129"/>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мынадай проблемалық мәселелерді шешу қажет:</w:t>
      </w:r>
    </w:p>
    <w:bookmarkEnd w:id="129"/>
    <w:bookmarkStart w:name="z134" w:id="130"/>
    <w:p>
      <w:pPr>
        <w:spacing w:after="0"/>
        <w:ind w:left="0"/>
        <w:jc w:val="both"/>
      </w:pPr>
      <w:r>
        <w:rPr>
          <w:rFonts w:ascii="Times New Roman"/>
          <w:b w:val="false"/>
          <w:i w:val="false"/>
          <w:color w:val="000000"/>
          <w:sz w:val="28"/>
        </w:rPr>
        <w:t>
      •КА санитарлық талаптарға сәйкес келмеуі;</w:t>
      </w:r>
    </w:p>
    <w:bookmarkEnd w:id="130"/>
    <w:bookmarkStart w:name="z135" w:id="131"/>
    <w:p>
      <w:pPr>
        <w:spacing w:after="0"/>
        <w:ind w:left="0"/>
        <w:jc w:val="both"/>
      </w:pPr>
      <w:r>
        <w:rPr>
          <w:rFonts w:ascii="Times New Roman"/>
          <w:b w:val="false"/>
          <w:i w:val="false"/>
          <w:color w:val="000000"/>
          <w:sz w:val="28"/>
        </w:rPr>
        <w:t>
      •КА контейнерлермен қамтамасыз етілмеуі;</w:t>
      </w:r>
    </w:p>
    <w:bookmarkEnd w:id="131"/>
    <w:bookmarkStart w:name="z136" w:id="132"/>
    <w:p>
      <w:pPr>
        <w:spacing w:after="0"/>
        <w:ind w:left="0"/>
        <w:jc w:val="both"/>
      </w:pPr>
      <w:r>
        <w:rPr>
          <w:rFonts w:ascii="Times New Roman"/>
          <w:b w:val="false"/>
          <w:i w:val="false"/>
          <w:color w:val="000000"/>
          <w:sz w:val="28"/>
        </w:rPr>
        <w:t>
      •Халықты барлық жерде бөлек жинаумен қамтамасыз ету үшін қайталама ресурстарды бөлек жинауға арналған контейнерлердің жетіспеушілігі;</w:t>
      </w:r>
    </w:p>
    <w:bookmarkEnd w:id="132"/>
    <w:bookmarkStart w:name="z137" w:id="133"/>
    <w:p>
      <w:pPr>
        <w:spacing w:after="0"/>
        <w:ind w:left="0"/>
        <w:jc w:val="both"/>
      </w:pPr>
      <w:r>
        <w:rPr>
          <w:rFonts w:ascii="Times New Roman"/>
          <w:b w:val="false"/>
          <w:i w:val="false"/>
          <w:color w:val="000000"/>
          <w:sz w:val="28"/>
        </w:rPr>
        <w:t>
      •Тұрғындарда коммуналдық қалдықтардың қауіпті құрамдас бөліктерін (ҚСҚ, ЭЭЖҚ, медициналық және т. б.) жинау жүйесінің болмауы;</w:t>
      </w:r>
    </w:p>
    <w:bookmarkEnd w:id="133"/>
    <w:bookmarkStart w:name="z138" w:id="134"/>
    <w:p>
      <w:pPr>
        <w:spacing w:after="0"/>
        <w:ind w:left="0"/>
        <w:jc w:val="both"/>
      </w:pPr>
      <w:r>
        <w:rPr>
          <w:rFonts w:ascii="Times New Roman"/>
          <w:b w:val="false"/>
          <w:i w:val="false"/>
          <w:color w:val="000000"/>
          <w:sz w:val="28"/>
        </w:rPr>
        <w:t>
      •Биологиялық ыдырайтын (тамақ) қалдықтарды бөлек жинаудың болмауы;</w:t>
      </w:r>
    </w:p>
    <w:bookmarkEnd w:id="134"/>
    <w:bookmarkStart w:name="z139" w:id="135"/>
    <w:p>
      <w:pPr>
        <w:spacing w:after="0"/>
        <w:ind w:left="0"/>
        <w:jc w:val="both"/>
      </w:pPr>
      <w:r>
        <w:rPr>
          <w:rFonts w:ascii="Times New Roman"/>
          <w:b w:val="false"/>
          <w:i w:val="false"/>
          <w:color w:val="000000"/>
          <w:sz w:val="28"/>
        </w:rPr>
        <w:t>
      •Үлкен көлемді және құрылыс қалдықтарын жинау және тасымалдау жүйесінің болмауы;</w:t>
      </w:r>
    </w:p>
    <w:bookmarkEnd w:id="135"/>
    <w:bookmarkStart w:name="z140" w:id="136"/>
    <w:p>
      <w:pPr>
        <w:spacing w:after="0"/>
        <w:ind w:left="0"/>
        <w:jc w:val="both"/>
      </w:pPr>
      <w:r>
        <w:rPr>
          <w:rFonts w:ascii="Times New Roman"/>
          <w:b w:val="false"/>
          <w:i w:val="false"/>
          <w:color w:val="000000"/>
          <w:sz w:val="28"/>
        </w:rPr>
        <w:t>
      •Қалдықтармен жұмыс істеу саласындағы халықтың хабардарлығы мен мәдениетінің төмендігі;</w:t>
      </w:r>
    </w:p>
    <w:bookmarkEnd w:id="136"/>
    <w:bookmarkStart w:name="z141" w:id="137"/>
    <w:p>
      <w:pPr>
        <w:spacing w:after="0"/>
        <w:ind w:left="0"/>
        <w:jc w:val="both"/>
      </w:pPr>
      <w:r>
        <w:rPr>
          <w:rFonts w:ascii="Times New Roman"/>
          <w:b w:val="false"/>
          <w:i w:val="false"/>
          <w:color w:val="000000"/>
          <w:sz w:val="28"/>
        </w:rPr>
        <w:t>
      •Коммуналдық қалдықтарды жинау және шығару қызметтеріне халықтың наразылығы мен наразылығы;</w:t>
      </w:r>
    </w:p>
    <w:bookmarkEnd w:id="137"/>
    <w:bookmarkStart w:name="z142" w:id="138"/>
    <w:p>
      <w:pPr>
        <w:spacing w:after="0"/>
        <w:ind w:left="0"/>
        <w:jc w:val="both"/>
      </w:pPr>
      <w:r>
        <w:rPr>
          <w:rFonts w:ascii="Times New Roman"/>
          <w:b w:val="false"/>
          <w:i w:val="false"/>
          <w:color w:val="000000"/>
          <w:sz w:val="28"/>
        </w:rPr>
        <w:t>
      •Полигонның жиі жануы;</w:t>
      </w:r>
    </w:p>
    <w:bookmarkEnd w:id="138"/>
    <w:bookmarkStart w:name="z143" w:id="139"/>
    <w:p>
      <w:pPr>
        <w:spacing w:after="0"/>
        <w:ind w:left="0"/>
        <w:jc w:val="both"/>
      </w:pPr>
      <w:r>
        <w:rPr>
          <w:rFonts w:ascii="Times New Roman"/>
          <w:b w:val="false"/>
          <w:i w:val="false"/>
          <w:color w:val="000000"/>
          <w:sz w:val="28"/>
        </w:rPr>
        <w:t>
      •ТҚҚ шығару бойынша заңды тұлғаларды толық қамтымау. Заңды тұлғалардың ТҚҚ шығаруға шарт жасасудан бас тартуы;</w:t>
      </w:r>
    </w:p>
    <w:bookmarkEnd w:id="139"/>
    <w:bookmarkStart w:name="z144" w:id="140"/>
    <w:p>
      <w:pPr>
        <w:spacing w:after="0"/>
        <w:ind w:left="0"/>
        <w:jc w:val="both"/>
      </w:pPr>
      <w:r>
        <w:rPr>
          <w:rFonts w:ascii="Times New Roman"/>
          <w:b w:val="false"/>
          <w:i w:val="false"/>
          <w:color w:val="000000"/>
          <w:sz w:val="28"/>
        </w:rPr>
        <w:t>
      •Заңды тұлғалардың ТҚҚ-ны жеке тұлғаларға арналған контейнерлерге бақылаусыз орналастыруы;</w:t>
      </w:r>
    </w:p>
    <w:bookmarkEnd w:id="140"/>
    <w:bookmarkStart w:name="z145" w:id="141"/>
    <w:p>
      <w:pPr>
        <w:spacing w:after="0"/>
        <w:ind w:left="0"/>
        <w:jc w:val="both"/>
      </w:pPr>
      <w:r>
        <w:rPr>
          <w:rFonts w:ascii="Times New Roman"/>
          <w:b w:val="false"/>
          <w:i w:val="false"/>
          <w:color w:val="000000"/>
          <w:sz w:val="28"/>
        </w:rPr>
        <w:t>
      •Контейнер алаңдарына кірудің қиындығы, бұзушылар үшін шаралардың болмауы;</w:t>
      </w:r>
    </w:p>
    <w:bookmarkEnd w:id="141"/>
    <w:bookmarkStart w:name="z146" w:id="142"/>
    <w:p>
      <w:pPr>
        <w:spacing w:after="0"/>
        <w:ind w:left="0"/>
        <w:jc w:val="both"/>
      </w:pPr>
      <w:r>
        <w:rPr>
          <w:rFonts w:ascii="Times New Roman"/>
          <w:b w:val="false"/>
          <w:i w:val="false"/>
          <w:color w:val="000000"/>
          <w:sz w:val="28"/>
        </w:rPr>
        <w:t>
      •Қатты тұрмыстық қалдықтарды жинауға, әкетуге, қайта өңдеуге және көмуге арналған тарифтің төмен жиналуы;</w:t>
      </w:r>
    </w:p>
    <w:bookmarkEnd w:id="142"/>
    <w:bookmarkStart w:name="z147" w:id="143"/>
    <w:p>
      <w:pPr>
        <w:spacing w:after="0"/>
        <w:ind w:left="0"/>
        <w:jc w:val="both"/>
      </w:pPr>
      <w:r>
        <w:rPr>
          <w:rFonts w:ascii="Times New Roman"/>
          <w:b w:val="false"/>
          <w:i w:val="false"/>
          <w:color w:val="000000"/>
          <w:sz w:val="28"/>
        </w:rPr>
        <w:t>
      •Ескірген жабдықтар мен жабдықтар;</w:t>
      </w:r>
    </w:p>
    <w:bookmarkEnd w:id="143"/>
    <w:bookmarkStart w:name="z148" w:id="144"/>
    <w:p>
      <w:pPr>
        <w:spacing w:after="0"/>
        <w:ind w:left="0"/>
        <w:jc w:val="both"/>
      </w:pPr>
      <w:r>
        <w:rPr>
          <w:rFonts w:ascii="Times New Roman"/>
          <w:b w:val="false"/>
          <w:i w:val="false"/>
          <w:color w:val="000000"/>
          <w:sz w:val="28"/>
        </w:rPr>
        <w:t>
      •Қалдықтарды мұқият сұрыптамай көму;</w:t>
      </w:r>
    </w:p>
    <w:bookmarkEnd w:id="144"/>
    <w:bookmarkStart w:name="z149" w:id="145"/>
    <w:p>
      <w:pPr>
        <w:spacing w:after="0"/>
        <w:ind w:left="0"/>
        <w:jc w:val="both"/>
      </w:pPr>
      <w:r>
        <w:rPr>
          <w:rFonts w:ascii="Times New Roman"/>
          <w:b w:val="false"/>
          <w:i w:val="false"/>
          <w:color w:val="000000"/>
          <w:sz w:val="28"/>
        </w:rPr>
        <w:t>
      •Құрылыс және тамақ қалдықтарын қайта өңдеудің болмауы;</w:t>
      </w:r>
    </w:p>
    <w:bookmarkEnd w:id="145"/>
    <w:bookmarkStart w:name="z150" w:id="146"/>
    <w:p>
      <w:pPr>
        <w:spacing w:after="0"/>
        <w:ind w:left="0"/>
        <w:jc w:val="both"/>
      </w:pPr>
      <w:r>
        <w:rPr>
          <w:rFonts w:ascii="Times New Roman"/>
          <w:b w:val="false"/>
          <w:i w:val="false"/>
          <w:color w:val="000000"/>
          <w:sz w:val="28"/>
        </w:rPr>
        <w:t>
      •ТҚҚ терең өңдеу бойынша қуаттардың болмауы, соның есебінен полигонға көмуге жіберілетін қалдықтардың көлемін қысқартуға болады;</w:t>
      </w:r>
    </w:p>
    <w:bookmarkEnd w:id="146"/>
    <w:bookmarkStart w:name="z151" w:id="147"/>
    <w:p>
      <w:pPr>
        <w:spacing w:after="0"/>
        <w:ind w:left="0"/>
        <w:jc w:val="both"/>
      </w:pPr>
      <w:r>
        <w:rPr>
          <w:rFonts w:ascii="Times New Roman"/>
          <w:b w:val="false"/>
          <w:i w:val="false"/>
          <w:color w:val="000000"/>
          <w:sz w:val="28"/>
        </w:rPr>
        <w:t>
      •Маңғыстау облысы Қарақия ауданының қоршаған ортаға және халықтың денсаулығына теріс әсер ететін атмосфераға шығарындыларды жүзеге асыру;</w:t>
      </w:r>
    </w:p>
    <w:bookmarkEnd w:id="147"/>
    <w:bookmarkStart w:name="z152" w:id="148"/>
    <w:p>
      <w:pPr>
        <w:spacing w:after="0"/>
        <w:ind w:left="0"/>
        <w:jc w:val="both"/>
      </w:pPr>
      <w:r>
        <w:rPr>
          <w:rFonts w:ascii="Times New Roman"/>
          <w:b w:val="false"/>
          <w:i w:val="false"/>
          <w:color w:val="000000"/>
          <w:sz w:val="28"/>
        </w:rPr>
        <w:t>
      •Полигонда қоқыс газын жинау және кәдеге жарату технологияларының болмауы, бұл полигондағы парниктік газдар шығарындыларының көлеміне теріс әсер етеді.</w:t>
      </w:r>
    </w:p>
    <w:bookmarkEnd w:id="148"/>
    <w:bookmarkStart w:name="z153" w:id="149"/>
    <w:p>
      <w:pPr>
        <w:spacing w:after="0"/>
        <w:ind w:left="0"/>
        <w:jc w:val="both"/>
      </w:pPr>
      <w:r>
        <w:rPr>
          <w:rFonts w:ascii="Times New Roman"/>
          <w:b w:val="false"/>
          <w:i w:val="false"/>
          <w:color w:val="000000"/>
          <w:sz w:val="28"/>
        </w:rPr>
        <w:t>
      •</w:t>
      </w:r>
    </w:p>
    <w:bookmarkEnd w:id="149"/>
    <w:p>
      <w:pPr>
        <w:spacing w:after="0"/>
        <w:ind w:left="0"/>
        <w:jc w:val="both"/>
      </w:pPr>
      <w:r>
        <w:rPr>
          <w:rFonts w:ascii="Times New Roman"/>
          <w:b w:val="false"/>
          <w:i w:val="false"/>
          <w:color w:val="000000"/>
          <w:sz w:val="28"/>
        </w:rPr>
        <w:t>
      1.5 Коммуналдық қалдықтарды басқару секторындағы күшті және әлсіз жақтарын, мүмкіндіктері мен қауіптерін талдау</w:t>
      </w:r>
    </w:p>
    <w:bookmarkStart w:name="z154" w:id="150"/>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150"/>
    <w:bookmarkStart w:name="z155" w:id="151"/>
    <w:p>
      <w:pPr>
        <w:spacing w:after="0"/>
        <w:ind w:left="0"/>
        <w:jc w:val="both"/>
      </w:pPr>
      <w:r>
        <w:rPr>
          <w:rFonts w:ascii="Times New Roman"/>
          <w:b w:val="false"/>
          <w:i w:val="false"/>
          <w:color w:val="000000"/>
          <w:sz w:val="28"/>
        </w:rPr>
        <w:t>
      Кесте 3. Күшті және әлсіз жақтарын, мүмкіндіктері мен қауіптерін талдау</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шығару қызметтерімен халықты қамту деңгейі;</w:t>
            </w:r>
          </w:p>
          <w:p>
            <w:pPr>
              <w:spacing w:after="20"/>
              <w:ind w:left="20"/>
              <w:jc w:val="both"/>
            </w:pPr>
            <w:r>
              <w:rPr>
                <w:rFonts w:ascii="Times New Roman"/>
                <w:b w:val="false"/>
                <w:i w:val="false"/>
                <w:color w:val="000000"/>
                <w:sz w:val="20"/>
              </w:rPr>
              <w:t>
ҚСК құрылысы бойынша жұмыс;</w:t>
            </w:r>
          </w:p>
          <w:p>
            <w:pPr>
              <w:spacing w:after="20"/>
              <w:ind w:left="20"/>
              <w:jc w:val="both"/>
            </w:pPr>
            <w:r>
              <w:rPr>
                <w:rFonts w:ascii="Times New Roman"/>
                <w:b w:val="false"/>
                <w:i w:val="false"/>
                <w:color w:val="000000"/>
                <w:sz w:val="20"/>
              </w:rPr>
              <w:t>
ЖАО-ның бизнеспен, ҚШМ-мен, халықпен өзара іс-қимылы;</w:t>
            </w:r>
          </w:p>
          <w:p>
            <w:pPr>
              <w:spacing w:after="20"/>
              <w:ind w:left="20"/>
              <w:jc w:val="both"/>
            </w:pPr>
            <w:r>
              <w:rPr>
                <w:rFonts w:ascii="Times New Roman"/>
                <w:b w:val="false"/>
                <w:i w:val="false"/>
                <w:color w:val="000000"/>
                <w:sz w:val="20"/>
              </w:rPr>
              <w:t>
Жаңа полигондар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әкетуге, қайта өңдеуге және көмуге арналған төмен тарифтер;</w:t>
            </w:r>
          </w:p>
          <w:p>
            <w:pPr>
              <w:spacing w:after="20"/>
              <w:ind w:left="20"/>
              <w:jc w:val="both"/>
            </w:pPr>
            <w:r>
              <w:rPr>
                <w:rFonts w:ascii="Times New Roman"/>
                <w:b w:val="false"/>
                <w:i w:val="false"/>
                <w:color w:val="000000"/>
                <w:sz w:val="20"/>
              </w:rPr>
              <w:t>
Тарифтер бойынша абоненттік берешек;</w:t>
            </w:r>
          </w:p>
          <w:p>
            <w:pPr>
              <w:spacing w:after="20"/>
              <w:ind w:left="20"/>
              <w:jc w:val="both"/>
            </w:pPr>
            <w:r>
              <w:rPr>
                <w:rFonts w:ascii="Times New Roman"/>
                <w:b w:val="false"/>
                <w:i w:val="false"/>
                <w:color w:val="000000"/>
                <w:sz w:val="20"/>
              </w:rPr>
              <w:t>
Биологиялық ыдырайтын (тамақ), ҮКҚ, құрылыс қалдықтарын және ЭЭЖ бөлек жинау жүйесінің болмауы;</w:t>
            </w:r>
          </w:p>
          <w:p>
            <w:pPr>
              <w:spacing w:after="20"/>
              <w:ind w:left="20"/>
              <w:jc w:val="both"/>
            </w:pPr>
            <w:r>
              <w:rPr>
                <w:rFonts w:ascii="Times New Roman"/>
                <w:b w:val="false"/>
                <w:i w:val="false"/>
                <w:color w:val="000000"/>
                <w:sz w:val="20"/>
              </w:rPr>
              <w:t>
Қалдықтарды қайта өңдеудің төмен үлесі;</w:t>
            </w:r>
          </w:p>
          <w:p>
            <w:pPr>
              <w:spacing w:after="20"/>
              <w:ind w:left="20"/>
              <w:jc w:val="both"/>
            </w:pPr>
            <w:r>
              <w:rPr>
                <w:rFonts w:ascii="Times New Roman"/>
                <w:b w:val="false"/>
                <w:i w:val="false"/>
                <w:color w:val="000000"/>
                <w:sz w:val="20"/>
              </w:rPr>
              <w:t>
Қалдықтарды сұрыптаусыз көму;</w:t>
            </w:r>
          </w:p>
          <w:p>
            <w:pPr>
              <w:spacing w:after="20"/>
              <w:ind w:left="20"/>
              <w:jc w:val="both"/>
            </w:pPr>
            <w:r>
              <w:rPr>
                <w:rFonts w:ascii="Times New Roman"/>
                <w:b w:val="false"/>
                <w:i w:val="false"/>
                <w:color w:val="000000"/>
                <w:sz w:val="20"/>
              </w:rPr>
              <w:t>
Полигонның жиі жануы;</w:t>
            </w:r>
          </w:p>
          <w:p>
            <w:pPr>
              <w:spacing w:after="20"/>
              <w:ind w:left="20"/>
              <w:jc w:val="both"/>
            </w:pPr>
            <w:r>
              <w:rPr>
                <w:rFonts w:ascii="Times New Roman"/>
                <w:b w:val="false"/>
                <w:i w:val="false"/>
                <w:color w:val="000000"/>
                <w:sz w:val="20"/>
              </w:rPr>
              <w:t>
Қалдықтармен жұмыс істеу саласындағы халықтың хабардарлығы мен мәдениетінің төмендігі.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ТҚҚ жинау және өңдеу жүйесін дамытуға қызығушылығы;</w:t>
            </w:r>
          </w:p>
          <w:p>
            <w:pPr>
              <w:spacing w:after="20"/>
              <w:ind w:left="20"/>
              <w:jc w:val="both"/>
            </w:pPr>
            <w:r>
              <w:rPr>
                <w:rFonts w:ascii="Times New Roman"/>
                <w:b w:val="false"/>
                <w:i w:val="false"/>
                <w:color w:val="000000"/>
                <w:sz w:val="20"/>
              </w:rPr>
              <w:t>
Қазіргі заманғы технологиялардың болуы, тамақ қалдықтарын компосттауға, құрылыс қалдықтарын қайта өңдеуге арналған қондырғылардың кең ассортименті және т. б.;</w:t>
            </w:r>
          </w:p>
          <w:p>
            <w:pPr>
              <w:spacing w:after="20"/>
              <w:ind w:left="20"/>
              <w:jc w:val="both"/>
            </w:pPr>
            <w:r>
              <w:rPr>
                <w:rFonts w:ascii="Times New Roman"/>
                <w:b w:val="false"/>
                <w:i w:val="false"/>
                <w:color w:val="000000"/>
                <w:sz w:val="20"/>
              </w:rPr>
              <w:t>
Биологиялық ыдырайтын (тамақ) және құрылыс қалдықтарын өңдеу бойынша бизнесті бөлек жинауды енгізу және дамыту бөлігінде үлкен әлеуеттің болуы;</w:t>
            </w:r>
          </w:p>
          <w:p>
            <w:pPr>
              <w:spacing w:after="20"/>
              <w:ind w:left="20"/>
              <w:jc w:val="both"/>
            </w:pPr>
            <w:r>
              <w:rPr>
                <w:rFonts w:ascii="Times New Roman"/>
                <w:b w:val="false"/>
                <w:i w:val="false"/>
                <w:color w:val="000000"/>
                <w:sz w:val="20"/>
              </w:rPr>
              <w:t>
Ауданның көрші елдердің мемлекеттік шекарасына жақын орналасуы, көрші елдерден қайталама шикізатқа сұраныстың үлкен мүмкіндіктері;</w:t>
            </w:r>
          </w:p>
          <w:p>
            <w:pPr>
              <w:spacing w:after="20"/>
              <w:ind w:left="20"/>
              <w:jc w:val="both"/>
            </w:pPr>
            <w:r>
              <w:rPr>
                <w:rFonts w:ascii="Times New Roman"/>
                <w:b w:val="false"/>
                <w:i w:val="false"/>
                <w:color w:val="000000"/>
                <w:sz w:val="20"/>
              </w:rPr>
              <w:t>
Халықтың бөлек жинауға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қызметінің ҚР ЭК талаптарына сәйкес келмеуі;</w:t>
            </w:r>
          </w:p>
          <w:p>
            <w:pPr>
              <w:spacing w:after="20"/>
              <w:ind w:left="20"/>
              <w:jc w:val="both"/>
            </w:pPr>
            <w:r>
              <w:rPr>
                <w:rFonts w:ascii="Times New Roman"/>
                <w:b w:val="false"/>
                <w:i w:val="false"/>
                <w:color w:val="000000"/>
                <w:sz w:val="20"/>
              </w:rPr>
              <w:t>
ТҚҚ полигонының толып кетуі, оның экологиялық және санитарлық нормаларға сәйкес келмеуі;</w:t>
            </w:r>
          </w:p>
          <w:p>
            <w:pPr>
              <w:spacing w:after="20"/>
              <w:ind w:left="20"/>
              <w:jc w:val="both"/>
            </w:pPr>
            <w:r>
              <w:rPr>
                <w:rFonts w:ascii="Times New Roman"/>
                <w:b w:val="false"/>
                <w:i w:val="false"/>
                <w:color w:val="000000"/>
                <w:sz w:val="20"/>
              </w:rPr>
              <w:t>
Қоршаған ортаға және Қарақия Ауданы халқының денсаулығына теріс әсер ететін атмосфераға шығарындылар;</w:t>
            </w:r>
          </w:p>
          <w:p>
            <w:pPr>
              <w:spacing w:after="20"/>
              <w:ind w:left="20"/>
              <w:jc w:val="both"/>
            </w:pPr>
            <w:r>
              <w:rPr>
                <w:rFonts w:ascii="Times New Roman"/>
                <w:b w:val="false"/>
                <w:i w:val="false"/>
                <w:color w:val="000000"/>
                <w:sz w:val="20"/>
              </w:rPr>
              <w:t>
Аудандағы қалдықтарды басқару жүйесіне халықтың наразылығы мен наразылығы;</w:t>
            </w:r>
          </w:p>
          <w:p>
            <w:pPr>
              <w:spacing w:after="20"/>
              <w:ind w:left="20"/>
              <w:jc w:val="both"/>
            </w:pPr>
            <w:r>
              <w:rPr>
                <w:rFonts w:ascii="Times New Roman"/>
                <w:b w:val="false"/>
                <w:i w:val="false"/>
                <w:color w:val="000000"/>
                <w:sz w:val="20"/>
              </w:rPr>
              <w:t>
ЖАО стратегиялық жоспарын орындамау;</w:t>
            </w:r>
          </w:p>
          <w:p>
            <w:pPr>
              <w:spacing w:after="20"/>
              <w:ind w:left="20"/>
              <w:jc w:val="both"/>
            </w:pPr>
            <w:r>
              <w:rPr>
                <w:rFonts w:ascii="Times New Roman"/>
                <w:b w:val="false"/>
                <w:i w:val="false"/>
                <w:color w:val="000000"/>
                <w:sz w:val="20"/>
              </w:rPr>
              <w:t>
ЖАО қызметінің тиімділігін жыл сайынғы бағалаудың сәйкес келмеуі.</w:t>
            </w:r>
          </w:p>
        </w:tc>
      </w:tr>
    </w:tbl>
    <w:bookmarkStart w:name="z156" w:id="152"/>
    <w:p>
      <w:pPr>
        <w:spacing w:after="0"/>
        <w:ind w:left="0"/>
        <w:jc w:val="left"/>
      </w:pPr>
      <w:r>
        <w:rPr>
          <w:rFonts w:ascii="Times New Roman"/>
          <w:b/>
          <w:i w:val="false"/>
          <w:color w:val="000000"/>
        </w:rPr>
        <w:t xml:space="preserve"> 2. КОММУНАЛДЫҚ ҚАЛДЫҚТАРДЫ БАСҚАРУДЫ  РЕТТЕЙТІН ҰЛТТЫҚ ЗАҢНАМА</w:t>
      </w:r>
    </w:p>
    <w:bookmarkEnd w:id="152"/>
    <w:p>
      <w:pPr>
        <w:spacing w:after="0"/>
        <w:ind w:left="0"/>
        <w:jc w:val="both"/>
      </w:pPr>
      <w:r>
        <w:rPr>
          <w:rFonts w:ascii="Times New Roman"/>
          <w:b w:val="false"/>
          <w:i w:val="false"/>
          <w:color w:val="000000"/>
          <w:sz w:val="28"/>
        </w:rPr>
        <w:t>
      2.1 ҚР қалдықтарды басқару саласындағы саясаты</w:t>
      </w:r>
    </w:p>
    <w:bookmarkStart w:name="z157" w:id="153"/>
    <w:p>
      <w:pPr>
        <w:spacing w:after="0"/>
        <w:ind w:left="0"/>
        <w:jc w:val="both"/>
      </w:pPr>
      <w:r>
        <w:rPr>
          <w:rFonts w:ascii="Times New Roman"/>
          <w:b w:val="false"/>
          <w:i w:val="false"/>
          <w:color w:val="000000"/>
          <w:sz w:val="28"/>
        </w:rPr>
        <w:t xml:space="preserve">
      Қалдықтарды басқару саласындағы ҚР саясаты ҚР-ның "жасыл" экономикаға көшуі жөніндегі тұжырымдамамен (2013) және "Жасыл Қазақстан" ұлттық жобасымен (2021) айқындалады. </w:t>
      </w:r>
    </w:p>
    <w:bookmarkEnd w:id="153"/>
    <w:bookmarkStart w:name="z158" w:id="154"/>
    <w:p>
      <w:pPr>
        <w:spacing w:after="0"/>
        <w:ind w:left="0"/>
        <w:jc w:val="both"/>
      </w:pPr>
      <w:r>
        <w:rPr>
          <w:rFonts w:ascii="Times New Roman"/>
          <w:b w:val="false"/>
          <w:i w:val="false"/>
          <w:color w:val="000000"/>
          <w:sz w:val="28"/>
        </w:rPr>
        <w:t>
      Стратегиялық құжаттар шығарумен қамту, бөлек жинауды енгізу, қалдықтарды кәдеге жарату және қайта өңдеу үлесін ұлғайту және тиісінше полигондарда көмілетін қалдықтар көлемін азайту қажеттілігін белгілейді (4-кесте).</w:t>
      </w:r>
    </w:p>
    <w:bookmarkEnd w:id="154"/>
    <w:bookmarkStart w:name="z159" w:id="155"/>
    <w:p>
      <w:pPr>
        <w:spacing w:after="0"/>
        <w:ind w:left="0"/>
        <w:jc w:val="both"/>
      </w:pPr>
      <w:r>
        <w:rPr>
          <w:rFonts w:ascii="Times New Roman"/>
          <w:b w:val="false"/>
          <w:i w:val="false"/>
          <w:color w:val="000000"/>
          <w:sz w:val="28"/>
        </w:rPr>
        <w:t>
      Кесте 4. ҚР-ның "жасыл" экономикаға және "Жасыл Қазақстан" ұлттық жобасына көшуі жөніндегі тұжырымдаманың мақсаттары мен нысаналы көрсеткіштері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ТҚҚ шығарумен қамту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Қоқысты санитарлық сақтау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жинаумен қамту:</w:t>
            </w:r>
          </w:p>
          <w:p>
            <w:pPr>
              <w:spacing w:after="20"/>
              <w:ind w:left="20"/>
              <w:jc w:val="both"/>
            </w:pPr>
            <w:r>
              <w:rPr>
                <w:rFonts w:ascii="Times New Roman"/>
                <w:b w:val="false"/>
                <w:i w:val="false"/>
                <w:color w:val="000000"/>
                <w:sz w:val="20"/>
              </w:rPr>
              <w:t>
-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ЭЭЖҚ)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w:t>
            </w:r>
          </w:p>
          <w:p>
            <w:pPr>
              <w:spacing w:after="20"/>
              <w:ind w:left="20"/>
              <w:jc w:val="both"/>
            </w:pPr>
            <w:r>
              <w:rPr>
                <w:rFonts w:ascii="Times New Roman"/>
                <w:b w:val="false"/>
                <w:i w:val="false"/>
                <w:color w:val="000000"/>
                <w:sz w:val="20"/>
              </w:rPr>
              <w:t>
- ТҚҚ (білім көлемінен)</w:t>
            </w:r>
          </w:p>
          <w:p>
            <w:pPr>
              <w:spacing w:after="20"/>
              <w:ind w:left="20"/>
              <w:jc w:val="both"/>
            </w:pPr>
            <w:r>
              <w:rPr>
                <w:rFonts w:ascii="Times New Roman"/>
                <w:b w:val="false"/>
                <w:i w:val="false"/>
                <w:color w:val="000000"/>
                <w:sz w:val="20"/>
              </w:rPr>
              <w:t>
- өнеркәсіптік қалдықтар (білім көлемінен)</w:t>
            </w:r>
          </w:p>
          <w:p>
            <w:pPr>
              <w:spacing w:after="20"/>
              <w:ind w:left="20"/>
              <w:jc w:val="both"/>
            </w:pPr>
            <w:r>
              <w:rPr>
                <w:rFonts w:ascii="Times New Roman"/>
                <w:b w:val="false"/>
                <w:i w:val="false"/>
                <w:color w:val="000000"/>
                <w:sz w:val="20"/>
              </w:rPr>
              <w:t>
- агроөнеркәсіптік кешен қалдықтары (өткен жылға қатысты)</w:t>
            </w:r>
          </w:p>
          <w:p>
            <w:pPr>
              <w:spacing w:after="20"/>
              <w:ind w:left="20"/>
              <w:jc w:val="both"/>
            </w:pPr>
            <w:r>
              <w:rPr>
                <w:rFonts w:ascii="Times New Roman"/>
                <w:b w:val="false"/>
                <w:i w:val="false"/>
                <w:color w:val="000000"/>
                <w:sz w:val="20"/>
              </w:rPr>
              <w:t>
- қауіпті медициналық қалдықтар (жиналған көлемнен)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w:t>
            </w:r>
          </w:p>
        </w:tc>
      </w:tr>
    </w:tbl>
    <w:bookmarkStart w:name="z160" w:id="156"/>
    <w:p>
      <w:pPr>
        <w:spacing w:after="0"/>
        <w:ind w:left="0"/>
        <w:jc w:val="both"/>
      </w:pPr>
      <w:r>
        <w:rPr>
          <w:rFonts w:ascii="Times New Roman"/>
          <w:b w:val="false"/>
          <w:i w:val="false"/>
          <w:color w:val="000000"/>
          <w:sz w:val="28"/>
        </w:rPr>
        <w:t xml:space="preserve">
      "Жасыл Қазақстан" ұлттық жобасында бөлек алыммен қамту бойынша нысаналы көрсеткіште Маңғыстау облысы мен Қарақия ауданы жоқ. Бірақ Қарақия ауданы үшін ҚР басқа облыстарымен ұқсастығы бойынша осындай көрсеткіштерді белгілеу аудандағы қалдықтарды басқару жүйесін дамыту үшін оң әсер етеді. </w:t>
      </w:r>
    </w:p>
    <w:bookmarkEnd w:id="156"/>
    <w:p>
      <w:pPr>
        <w:spacing w:after="0"/>
        <w:ind w:left="0"/>
        <w:jc w:val="both"/>
      </w:pPr>
      <w:r>
        <w:rPr>
          <w:rFonts w:ascii="Times New Roman"/>
          <w:b w:val="false"/>
          <w:i w:val="false"/>
          <w:color w:val="000000"/>
          <w:sz w:val="28"/>
        </w:rPr>
        <w:t>
      2.2 Экологиялық заңнаманың коммуналдық қалдықтарды басқарудың ұтымды және экологиялық қауіпсіз жүйесін ұйымдастыруға қойылатын талаптары</w:t>
      </w:r>
    </w:p>
    <w:p>
      <w:pPr>
        <w:spacing w:after="0"/>
        <w:ind w:left="0"/>
        <w:jc w:val="both"/>
      </w:pPr>
      <w:r>
        <w:rPr>
          <w:rFonts w:ascii="Times New Roman"/>
          <w:b w:val="false"/>
          <w:i w:val="false"/>
          <w:color w:val="000000"/>
          <w:sz w:val="28"/>
        </w:rPr>
        <w:t>
      2.2.1 Коммуналдық қалдықтарды басқарудағы жергілікті атқарушы органдардың құзыреті</w:t>
      </w:r>
    </w:p>
    <w:bookmarkStart w:name="z161" w:id="157"/>
    <w:p>
      <w:pPr>
        <w:spacing w:after="0"/>
        <w:ind w:left="0"/>
        <w:jc w:val="both"/>
      </w:pPr>
      <w:r>
        <w:rPr>
          <w:rFonts w:ascii="Times New Roman"/>
          <w:b w:val="false"/>
          <w:i w:val="false"/>
          <w:color w:val="000000"/>
          <w:sz w:val="28"/>
        </w:rPr>
        <w:t>
      Коммуналдық қалдықтарға қойылатын талаптарды белгілейтін негізгі құжаттар 2021 жылы қабылданған ҚР ЭК, коммуналдық қалдықтарды басқару қағидалары, қалдықтарды бөлек жинауға, оның ішінде техникалық, экономикалық және экологиялық орындылығын ескере отырып , міндетті түрде бөлек жинауға жататын қалдықтардың түрлеріне немесе топтарына (түрлерінің жиынтығына) қойылатын талаптар, игілік қағидалары болып табылады.</w:t>
      </w:r>
    </w:p>
    <w:bookmarkEnd w:id="157"/>
    <w:bookmarkStart w:name="z162" w:id="158"/>
    <w:p>
      <w:pPr>
        <w:spacing w:after="0"/>
        <w:ind w:left="0"/>
        <w:jc w:val="both"/>
      </w:pPr>
      <w:r>
        <w:rPr>
          <w:rFonts w:ascii="Times New Roman"/>
          <w:b w:val="false"/>
          <w:i w:val="false"/>
          <w:color w:val="000000"/>
          <w:sz w:val="28"/>
        </w:rPr>
        <w:t>
      Коммуналдық қалдықтарды басқару саласындағы мемлекеттік саясатты іске асыру шеңберінде экологиялық заңнамаға сәйкес менің негізгі бағыттарым мен негізгі өкілеттіктерім бөлінді (5-кесте).</w:t>
      </w:r>
    </w:p>
    <w:bookmarkEnd w:id="158"/>
    <w:bookmarkStart w:name="z163" w:id="159"/>
    <w:p>
      <w:pPr>
        <w:spacing w:after="0"/>
        <w:ind w:left="0"/>
        <w:jc w:val="both"/>
      </w:pPr>
      <w:r>
        <w:rPr>
          <w:rFonts w:ascii="Times New Roman"/>
          <w:b w:val="false"/>
          <w:i w:val="false"/>
          <w:color w:val="000000"/>
          <w:sz w:val="28"/>
        </w:rPr>
        <w:t>
      Кесте 5. Экологиялық заңнамада белгіленген ЖАО құзыреттері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бағыттары мен талаптары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Экологиялық заңнамаға сәйкес құзыретті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саласындағы құжаттар мен нормаларды әзірлеу және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жөніндегі бағдарламаны әзірлеуді ұйымдастыру;</w:t>
            </w:r>
          </w:p>
          <w:p>
            <w:pPr>
              <w:spacing w:after="20"/>
              <w:ind w:left="20"/>
              <w:jc w:val="both"/>
            </w:pPr>
            <w:r>
              <w:rPr>
                <w:rFonts w:ascii="Times New Roman"/>
                <w:b w:val="false"/>
                <w:i w:val="false"/>
                <w:color w:val="000000"/>
                <w:sz w:val="20"/>
              </w:rPr>
              <w:t>
-коммуналдық қалдықтардың түзілу және жинақталу нормаларын әзірлеу;</w:t>
            </w:r>
          </w:p>
          <w:p>
            <w:pPr>
              <w:spacing w:after="20"/>
              <w:ind w:left="20"/>
              <w:jc w:val="both"/>
            </w:pPr>
            <w:r>
              <w:rPr>
                <w:rFonts w:ascii="Times New Roman"/>
                <w:b w:val="false"/>
                <w:i w:val="false"/>
                <w:color w:val="000000"/>
                <w:sz w:val="20"/>
              </w:rPr>
              <w:t>
-коммуналдық қалдықтардың түзілу және жинақталу нормаларын есептеу қағидаларын бекіту;</w:t>
            </w:r>
          </w:p>
          <w:p>
            <w:pPr>
              <w:spacing w:after="20"/>
              <w:ind w:left="20"/>
              <w:jc w:val="both"/>
            </w:pPr>
            <w:r>
              <w:rPr>
                <w:rFonts w:ascii="Times New Roman"/>
                <w:b w:val="false"/>
                <w:i w:val="false"/>
                <w:color w:val="000000"/>
                <w:sz w:val="20"/>
              </w:rPr>
              <w:t xml:space="preserve">
-жинау, тасымалдау, сұрыптау және көму тарифтерін әзірлеу; </w:t>
            </w:r>
          </w:p>
          <w:p>
            <w:pPr>
              <w:spacing w:after="20"/>
              <w:ind w:left="20"/>
              <w:jc w:val="both"/>
            </w:pPr>
            <w:r>
              <w:rPr>
                <w:rFonts w:ascii="Times New Roman"/>
                <w:b w:val="false"/>
                <w:i w:val="false"/>
                <w:color w:val="000000"/>
                <w:sz w:val="20"/>
              </w:rPr>
              <w:t>
-ТҚҚ жинауды, тасымалдауды, сұрыптауды және көмуді жүзеге асыратын субъектілер арасында тарифті бөлу тәртібін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көздейтін коммуналдық қалдықтарды жинаудың ұтымды және экологиялық қауіпсіз жүйесін ұйымдастыру;</w:t>
            </w:r>
          </w:p>
          <w:p>
            <w:pPr>
              <w:spacing w:after="20"/>
              <w:ind w:left="20"/>
              <w:jc w:val="both"/>
            </w:pPr>
            <w:r>
              <w:rPr>
                <w:rFonts w:ascii="Times New Roman"/>
                <w:b w:val="false"/>
                <w:i w:val="false"/>
                <w:color w:val="000000"/>
                <w:sz w:val="20"/>
              </w:rPr>
              <w:t>
-жинауды, тасымалдауды, сұрыптауды, қалпына келтіруді және жоюды жүзеге асыратын кәсіпкерлік субъектілері үшін қажетті инфрақұрылым құруды және оның жұмыс істеуін қамтамасыз ету;</w:t>
            </w:r>
          </w:p>
          <w:p>
            <w:pPr>
              <w:spacing w:after="20"/>
              <w:ind w:left="20"/>
              <w:jc w:val="both"/>
            </w:pPr>
            <w:r>
              <w:rPr>
                <w:rFonts w:ascii="Times New Roman"/>
                <w:b w:val="false"/>
                <w:i w:val="false"/>
                <w:color w:val="000000"/>
                <w:sz w:val="20"/>
              </w:rPr>
              <w:t>
-конкурс (тендер)өткізу арқылы ТҚҚ жинау және әкету бойынша ҚШМ-ны айқындау;</w:t>
            </w:r>
          </w:p>
          <w:p>
            <w:pPr>
              <w:spacing w:after="20"/>
              <w:ind w:left="20"/>
              <w:jc w:val="both"/>
            </w:pPr>
            <w:r>
              <w:rPr>
                <w:rFonts w:ascii="Times New Roman"/>
                <w:b w:val="false"/>
                <w:i w:val="false"/>
                <w:color w:val="000000"/>
                <w:sz w:val="20"/>
              </w:rPr>
              <w:t xml:space="preserve">
-объектілерді салу және орналастыру үшін жер учаскелерін бөлу (оның ішінде КА және қайталама шикізатты қабылдау пункттерін жайластыру үшін), жер учаскелерінің шекараларын ресімдеуді қамтамасыз ету; </w:t>
            </w:r>
          </w:p>
          <w:p>
            <w:pPr>
              <w:spacing w:after="20"/>
              <w:ind w:left="20"/>
              <w:jc w:val="both"/>
            </w:pPr>
            <w:r>
              <w:rPr>
                <w:rFonts w:ascii="Times New Roman"/>
                <w:b w:val="false"/>
                <w:i w:val="false"/>
                <w:color w:val="000000"/>
                <w:sz w:val="20"/>
              </w:rPr>
              <w:t>
-КА және қайталама шикізатты қабылдау пункттерінің орналасқан жерін анықтау, КА және пайдаланылатын контейнерлердің бірыңғай құрылысын немесе реконструкциясын өткізуді ұйымдастыру;</w:t>
            </w:r>
          </w:p>
          <w:p>
            <w:pPr>
              <w:spacing w:after="20"/>
              <w:ind w:left="20"/>
              <w:jc w:val="both"/>
            </w:pPr>
            <w:r>
              <w:rPr>
                <w:rFonts w:ascii="Times New Roman"/>
                <w:b w:val="false"/>
                <w:i w:val="false"/>
                <w:color w:val="000000"/>
                <w:sz w:val="20"/>
              </w:rPr>
              <w:t>
-бөлек жинауға арналған контейнерлердің қажетті санын орнатуды ұйымдастыру;</w:t>
            </w:r>
          </w:p>
          <w:p>
            <w:pPr>
              <w:spacing w:after="20"/>
              <w:ind w:left="20"/>
              <w:jc w:val="both"/>
            </w:pPr>
            <w:r>
              <w:rPr>
                <w:rFonts w:ascii="Times New Roman"/>
                <w:b w:val="false"/>
                <w:i w:val="false"/>
                <w:color w:val="000000"/>
                <w:sz w:val="20"/>
              </w:rPr>
              <w:t>
-жеке тұлғаларда пайда болатын құрылыс қалдықтары мен ҮКҚ үшін орындарды ұйымдастыру;</w:t>
            </w:r>
          </w:p>
          <w:p>
            <w:pPr>
              <w:spacing w:after="20"/>
              <w:ind w:left="20"/>
              <w:jc w:val="both"/>
            </w:pPr>
            <w:r>
              <w:rPr>
                <w:rFonts w:ascii="Times New Roman"/>
                <w:b w:val="false"/>
                <w:i w:val="false"/>
                <w:color w:val="000000"/>
                <w:sz w:val="20"/>
              </w:rPr>
              <w:t>
-бөлек жиналған қалдықтарды тасымалдауды ұйымдастыру;</w:t>
            </w:r>
          </w:p>
          <w:p>
            <w:pPr>
              <w:spacing w:after="20"/>
              <w:ind w:left="20"/>
              <w:jc w:val="both"/>
            </w:pPr>
            <w:r>
              <w:rPr>
                <w:rFonts w:ascii="Times New Roman"/>
                <w:b w:val="false"/>
                <w:i w:val="false"/>
                <w:color w:val="000000"/>
                <w:sz w:val="20"/>
              </w:rPr>
              <w:t xml:space="preserve">
-коммуналдық қалдықтарды көму объектілерінің құрылысын қамтамасыз ету; </w:t>
            </w:r>
          </w:p>
          <w:p>
            <w:pPr>
              <w:spacing w:after="20"/>
              <w:ind w:left="20"/>
              <w:jc w:val="both"/>
            </w:pPr>
            <w:r>
              <w:rPr>
                <w:rFonts w:ascii="Times New Roman"/>
                <w:b w:val="false"/>
                <w:i w:val="false"/>
                <w:color w:val="000000"/>
                <w:sz w:val="20"/>
              </w:rPr>
              <w:t>
-коммуналдық қалдықтарды басқару кезінде қоршаған орта сапасының нысаналы көрсеткіштеріне қол жеткізуді қамтамасыз ету;</w:t>
            </w:r>
          </w:p>
          <w:p>
            <w:pPr>
              <w:spacing w:after="20"/>
              <w:ind w:left="20"/>
              <w:jc w:val="both"/>
            </w:pPr>
            <w:r>
              <w:rPr>
                <w:rFonts w:ascii="Times New Roman"/>
                <w:b w:val="false"/>
                <w:i w:val="false"/>
                <w:color w:val="000000"/>
                <w:sz w:val="20"/>
              </w:rPr>
              <w:t>
-халықты тіркеу туралы мәліметтерге (тұрғылықты жері бойынша тіркелген азаматтардың санын сәйкестендіру мақсатында)жинауды, тасымалдауды, сұрыптауды, қалпына келтіруді және жоюды жүзеге асыратын ұйымдар үшін қолжетімділікті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басқару жүйесінің жұмыс істеу мониторингі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 және коммуналдық қалдықтарды басқару ережелеріне сәйкес коммуналдық қалдықтардың айналымын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жұмыс және коммуналдық қалдықтарды басқару саласын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қоса алғанда, ТҚҚ жинаудың, кәдеге жаратудың және өңдеудің ұтымды жүйесі туралы халықты хабардар ету;</w:t>
            </w:r>
          </w:p>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соның ішінде компосттау арқылы;</w:t>
            </w:r>
          </w:p>
          <w:p>
            <w:pPr>
              <w:spacing w:after="20"/>
              <w:ind w:left="20"/>
              <w:jc w:val="both"/>
            </w:pPr>
            <w:r>
              <w:rPr>
                <w:rFonts w:ascii="Times New Roman"/>
                <w:b w:val="false"/>
                <w:i w:val="false"/>
                <w:color w:val="000000"/>
                <w:sz w:val="20"/>
              </w:rPr>
              <w:t>
-биогаз және энергия өндіру мақсатында, атап айтқанда компосттау және кәдеге жарату әдісімен қайта өңдеу жөніндегі шараларды қоса алғанда, биологиялық ыдырайтын қалдықтарды көмуді қысқартуды ынталандыру жөніндегі іс-шараларды ұйымдастыру</w:t>
            </w:r>
          </w:p>
        </w:tc>
      </w:tr>
    </w:tbl>
    <w:p>
      <w:pPr>
        <w:spacing w:after="0"/>
        <w:ind w:left="0"/>
        <w:jc w:val="both"/>
      </w:pPr>
      <w:r>
        <w:rPr>
          <w:rFonts w:ascii="Times New Roman"/>
          <w:b w:val="false"/>
          <w:i w:val="false"/>
          <w:color w:val="000000"/>
          <w:sz w:val="28"/>
        </w:rPr>
        <w:t>
      2.2.2 Коммуналдық қалдықтарды басқару жүйесіндегі басқа субъектілердің талаптары мен міндеттемелері</w:t>
      </w:r>
    </w:p>
    <w:bookmarkStart w:name="z164" w:id="160"/>
    <w:p>
      <w:pPr>
        <w:spacing w:after="0"/>
        <w:ind w:left="0"/>
        <w:jc w:val="both"/>
      </w:pPr>
      <w:r>
        <w:rPr>
          <w:rFonts w:ascii="Times New Roman"/>
          <w:b w:val="false"/>
          <w:i w:val="false"/>
          <w:color w:val="000000"/>
          <w:sz w:val="28"/>
        </w:rPr>
        <w:t>
      Коммуналдық қалдықтарды басқару жүйесіндегі ҚШМ талаптары мен міндеттемелері:</w:t>
      </w:r>
    </w:p>
    <w:bookmarkEnd w:id="160"/>
    <w:bookmarkStart w:name="z165" w:id="161"/>
    <w:p>
      <w:pPr>
        <w:spacing w:after="0"/>
        <w:ind w:left="0"/>
        <w:jc w:val="both"/>
      </w:pPr>
      <w:r>
        <w:rPr>
          <w:rFonts w:ascii="Times New Roman"/>
          <w:b w:val="false"/>
          <w:i w:val="false"/>
          <w:color w:val="000000"/>
          <w:sz w:val="28"/>
        </w:rPr>
        <w:t>
      1) ҚР ЭГТРМ не қызметті жүзеге асырудың басталғаны туралы хабарлама беру;</w:t>
      </w:r>
    </w:p>
    <w:bookmarkEnd w:id="161"/>
    <w:bookmarkStart w:name="z166" w:id="162"/>
    <w:p>
      <w:pPr>
        <w:spacing w:after="0"/>
        <w:ind w:left="0"/>
        <w:jc w:val="both"/>
      </w:pPr>
      <w:r>
        <w:rPr>
          <w:rFonts w:ascii="Times New Roman"/>
          <w:b w:val="false"/>
          <w:i w:val="false"/>
          <w:color w:val="000000"/>
          <w:sz w:val="28"/>
        </w:rPr>
        <w:t>
      2) арнайы жабдықталған көлік құралдарын пайдалану;</w:t>
      </w:r>
    </w:p>
    <w:bookmarkEnd w:id="162"/>
    <w:bookmarkStart w:name="z167" w:id="163"/>
    <w:p>
      <w:pPr>
        <w:spacing w:after="0"/>
        <w:ind w:left="0"/>
        <w:jc w:val="both"/>
      </w:pPr>
      <w:r>
        <w:rPr>
          <w:rFonts w:ascii="Times New Roman"/>
          <w:b w:val="false"/>
          <w:i w:val="false"/>
          <w:color w:val="000000"/>
          <w:sz w:val="28"/>
        </w:rPr>
        <w:t xml:space="preserve">
      3) көлік құралдарын спутниктік навигациялық жүйелермен жабдықтау; </w:t>
      </w:r>
    </w:p>
    <w:bookmarkEnd w:id="163"/>
    <w:bookmarkStart w:name="z168" w:id="164"/>
    <w:p>
      <w:pPr>
        <w:spacing w:after="0"/>
        <w:ind w:left="0"/>
        <w:jc w:val="both"/>
      </w:pPr>
      <w:r>
        <w:rPr>
          <w:rFonts w:ascii="Times New Roman"/>
          <w:b w:val="false"/>
          <w:i w:val="false"/>
          <w:color w:val="000000"/>
          <w:sz w:val="28"/>
        </w:rPr>
        <w:t>
      4) ТҚҚ иелерімен шарттар жасасу (халықпен орталықтандырылған жүйе жанындағы жария шарттар);</w:t>
      </w:r>
    </w:p>
    <w:bookmarkEnd w:id="164"/>
    <w:bookmarkStart w:name="z169" w:id="165"/>
    <w:p>
      <w:pPr>
        <w:spacing w:after="0"/>
        <w:ind w:left="0"/>
        <w:jc w:val="both"/>
      </w:pPr>
      <w:r>
        <w:rPr>
          <w:rFonts w:ascii="Times New Roman"/>
          <w:b w:val="false"/>
          <w:i w:val="false"/>
          <w:color w:val="000000"/>
          <w:sz w:val="28"/>
        </w:rPr>
        <w:t>
      5) ТҚҚ өңдеуді немесе көмуді жүзеге асыратын кәсіпкерлік субъектілерімен шарттар жасасу;</w:t>
      </w:r>
    </w:p>
    <w:bookmarkEnd w:id="165"/>
    <w:bookmarkStart w:name="z170" w:id="166"/>
    <w:p>
      <w:pPr>
        <w:spacing w:after="0"/>
        <w:ind w:left="0"/>
        <w:jc w:val="both"/>
      </w:pPr>
      <w:r>
        <w:rPr>
          <w:rFonts w:ascii="Times New Roman"/>
          <w:b w:val="false"/>
          <w:i w:val="false"/>
          <w:color w:val="000000"/>
          <w:sz w:val="28"/>
        </w:rPr>
        <w:t>
      6) бөлек жиналған қалдықтар (фракциялар, қалдықтар түрлері) үшін әкетудің жекелеген кезеңділігін айқындау.</w:t>
      </w:r>
    </w:p>
    <w:bookmarkEnd w:id="166"/>
    <w:bookmarkStart w:name="z171" w:id="167"/>
    <w:p>
      <w:pPr>
        <w:spacing w:after="0"/>
        <w:ind w:left="0"/>
        <w:jc w:val="both"/>
      </w:pPr>
      <w:r>
        <w:rPr>
          <w:rFonts w:ascii="Times New Roman"/>
          <w:b w:val="false"/>
          <w:i w:val="false"/>
          <w:color w:val="000000"/>
          <w:sz w:val="28"/>
        </w:rPr>
        <w:t>
      Коммуналдық қалдықтарды басқару жүйесіндегі пәтер иелері мен компания басқарушыларының бірлестіктеріне қойылатын талаптар:</w:t>
      </w:r>
    </w:p>
    <w:bookmarkEnd w:id="167"/>
    <w:bookmarkStart w:name="z172" w:id="168"/>
    <w:p>
      <w:pPr>
        <w:spacing w:after="0"/>
        <w:ind w:left="0"/>
        <w:jc w:val="both"/>
      </w:pPr>
      <w:r>
        <w:rPr>
          <w:rFonts w:ascii="Times New Roman"/>
          <w:b w:val="false"/>
          <w:i w:val="false"/>
          <w:color w:val="000000"/>
          <w:sz w:val="28"/>
        </w:rPr>
        <w:t>
      1) аумағында контейнерлік алаңдар орналасқан заңды тұлғалар мен дара кәсіпкерлердің (мүлік меншік иелерінің бірлестіктері, басқарушы компаниялар, қызмет көрсететін ұйымдар және т. б.) контейнерлік алаңдарды, ҮКҚ-ны, сондай-ақ оларға іргелес аумақты сақтауға арналған арнайы алаңдарды ұстауы;</w:t>
      </w:r>
    </w:p>
    <w:bookmarkEnd w:id="168"/>
    <w:bookmarkStart w:name="z173" w:id="169"/>
    <w:p>
      <w:pPr>
        <w:spacing w:after="0"/>
        <w:ind w:left="0"/>
        <w:jc w:val="both"/>
      </w:pPr>
      <w:r>
        <w:rPr>
          <w:rFonts w:ascii="Times New Roman"/>
          <w:b w:val="false"/>
          <w:i w:val="false"/>
          <w:color w:val="000000"/>
          <w:sz w:val="28"/>
        </w:rPr>
        <w:t>
      2) қыс мезгілінде халық үшін жағдай жасау және мамандандырылған көлік құралдарының жұмысы мақсатында контейнерлерге кіреберістер мен кіреберістерді қардан және мұздан тазартуды ұйымдастыруды қамтамасыз ету.</w:t>
      </w:r>
    </w:p>
    <w:bookmarkEnd w:id="169"/>
    <w:bookmarkStart w:name="z174" w:id="170"/>
    <w:p>
      <w:pPr>
        <w:spacing w:after="0"/>
        <w:ind w:left="0"/>
        <w:jc w:val="both"/>
      </w:pPr>
      <w:r>
        <w:rPr>
          <w:rFonts w:ascii="Times New Roman"/>
          <w:b w:val="false"/>
          <w:i w:val="false"/>
          <w:color w:val="000000"/>
          <w:sz w:val="28"/>
        </w:rPr>
        <w:t>
      Қалдықтарды көму полигондарына қойылатын талаптар:</w:t>
      </w:r>
    </w:p>
    <w:bookmarkEnd w:id="170"/>
    <w:bookmarkStart w:name="z175" w:id="171"/>
    <w:p>
      <w:pPr>
        <w:spacing w:after="0"/>
        <w:ind w:left="0"/>
        <w:jc w:val="both"/>
      </w:pPr>
      <w:r>
        <w:rPr>
          <w:rFonts w:ascii="Times New Roman"/>
          <w:b w:val="false"/>
          <w:i w:val="false"/>
          <w:color w:val="000000"/>
          <w:sz w:val="28"/>
        </w:rPr>
        <w:t>
      1)пластмасса, макулатура, картон және қағаз қалдықтарын, ҚСҚ, шыны ыдыстар, шыны тұсқағаздар, ЭЭЖҚ, литий және қорғасын-қышқылды батареялар, құрылыс, медициналық, тамақ және сұйық қалдықтар, қабылдау критерийлерін қанағаттандырмайтын қалдықтарды көмуге тыйым салу;</w:t>
      </w:r>
    </w:p>
    <w:bookmarkEnd w:id="171"/>
    <w:bookmarkStart w:name="z176" w:id="172"/>
    <w:p>
      <w:pPr>
        <w:spacing w:after="0"/>
        <w:ind w:left="0"/>
        <w:jc w:val="both"/>
      </w:pPr>
      <w:r>
        <w:rPr>
          <w:rFonts w:ascii="Times New Roman"/>
          <w:b w:val="false"/>
          <w:i w:val="false"/>
          <w:color w:val="000000"/>
          <w:sz w:val="28"/>
        </w:rPr>
        <w:t>
      2) ҚТҚ-ны алдын ала сұрыптамай көмуге тыйым салу;</w:t>
      </w:r>
    </w:p>
    <w:bookmarkEnd w:id="172"/>
    <w:bookmarkStart w:name="z177" w:id="173"/>
    <w:p>
      <w:pPr>
        <w:spacing w:after="0"/>
        <w:ind w:left="0"/>
        <w:jc w:val="both"/>
      </w:pPr>
      <w:r>
        <w:rPr>
          <w:rFonts w:ascii="Times New Roman"/>
          <w:b w:val="false"/>
          <w:i w:val="false"/>
          <w:color w:val="000000"/>
          <w:sz w:val="28"/>
        </w:rPr>
        <w:t>
      3) полигонға түскенге дейін полигонда көмуге арналған қалдықтардың саны мен қауіпті қасиеттерін азайтуды қамтамасыз ету;</w:t>
      </w:r>
    </w:p>
    <w:bookmarkEnd w:id="173"/>
    <w:bookmarkStart w:name="z178" w:id="174"/>
    <w:p>
      <w:pPr>
        <w:spacing w:after="0"/>
        <w:ind w:left="0"/>
        <w:jc w:val="both"/>
      </w:pPr>
      <w:r>
        <w:rPr>
          <w:rFonts w:ascii="Times New Roman"/>
          <w:b w:val="false"/>
          <w:i w:val="false"/>
          <w:color w:val="000000"/>
          <w:sz w:val="28"/>
        </w:rPr>
        <w:t>
      4) қалдықтарды жинақтауға немесе көмуге арналған арнайы белгіленген орындардан тыс жинауға тыйым салу;</w:t>
      </w:r>
    </w:p>
    <w:bookmarkEnd w:id="174"/>
    <w:bookmarkStart w:name="z179" w:id="175"/>
    <w:p>
      <w:pPr>
        <w:spacing w:after="0"/>
        <w:ind w:left="0"/>
        <w:jc w:val="both"/>
      </w:pPr>
      <w:r>
        <w:rPr>
          <w:rFonts w:ascii="Times New Roman"/>
          <w:b w:val="false"/>
          <w:i w:val="false"/>
          <w:color w:val="000000"/>
          <w:sz w:val="28"/>
        </w:rPr>
        <w:t>
      5) қабылдау критерийлерін орындау мақсатында Қалдықтарды араластыруға тыйым салу;</w:t>
      </w:r>
    </w:p>
    <w:bookmarkEnd w:id="175"/>
    <w:bookmarkStart w:name="z180" w:id="176"/>
    <w:p>
      <w:pPr>
        <w:spacing w:after="0"/>
        <w:ind w:left="0"/>
        <w:jc w:val="both"/>
      </w:pPr>
      <w:r>
        <w:rPr>
          <w:rFonts w:ascii="Times New Roman"/>
          <w:b w:val="false"/>
          <w:i w:val="false"/>
          <w:color w:val="000000"/>
          <w:sz w:val="28"/>
        </w:rPr>
        <w:t>
      6) полигон операторының биологиялық ыдырайтын қалдықтарды көму көлемін қысқарту және қоқыс газын жинау және кәдеге жарату жүйелерін орнату жолымен полигондағы метан шығарындыларын азайту жөнінде шаралар қабылдау қажеттілігі;</w:t>
      </w:r>
    </w:p>
    <w:bookmarkEnd w:id="176"/>
    <w:bookmarkStart w:name="z181" w:id="177"/>
    <w:p>
      <w:pPr>
        <w:spacing w:after="0"/>
        <w:ind w:left="0"/>
        <w:jc w:val="both"/>
      </w:pPr>
      <w:r>
        <w:rPr>
          <w:rFonts w:ascii="Times New Roman"/>
          <w:b w:val="false"/>
          <w:i w:val="false"/>
          <w:color w:val="000000"/>
          <w:sz w:val="28"/>
        </w:rPr>
        <w:t>
      7) ТҚҚ полигондарында фильтрат пен қоқыс газын жинауға және бұруға арналған жүйенің, шығарындылар мониторингі жүйесінің (қоқыс газы) болуы;</w:t>
      </w:r>
    </w:p>
    <w:bookmarkEnd w:id="177"/>
    <w:bookmarkStart w:name="z182" w:id="178"/>
    <w:p>
      <w:pPr>
        <w:spacing w:after="0"/>
        <w:ind w:left="0"/>
        <w:jc w:val="both"/>
      </w:pPr>
      <w:r>
        <w:rPr>
          <w:rFonts w:ascii="Times New Roman"/>
          <w:b w:val="false"/>
          <w:i w:val="false"/>
          <w:color w:val="000000"/>
          <w:sz w:val="28"/>
        </w:rPr>
        <w:t>
      8) салынып жатқан ТҚҚ полигондарында сүзгіге қарсы экранның болуы;</w:t>
      </w:r>
    </w:p>
    <w:bookmarkEnd w:id="178"/>
    <w:bookmarkStart w:name="z183" w:id="179"/>
    <w:p>
      <w:pPr>
        <w:spacing w:after="0"/>
        <w:ind w:left="0"/>
        <w:jc w:val="both"/>
      </w:pPr>
      <w:r>
        <w:rPr>
          <w:rFonts w:ascii="Times New Roman"/>
          <w:b w:val="false"/>
          <w:i w:val="false"/>
          <w:color w:val="000000"/>
          <w:sz w:val="28"/>
        </w:rPr>
        <w:t>
      9) полигонда олардың қоршаған ортаға теріс әсерінің алдын алу үшін депозитке салынған қалдықтарда түзілетін фильтрат пен сарқынды сулардың мониторингі жүйесінің болуы;</w:t>
      </w:r>
    </w:p>
    <w:bookmarkEnd w:id="179"/>
    <w:bookmarkStart w:name="z184" w:id="180"/>
    <w:p>
      <w:pPr>
        <w:spacing w:after="0"/>
        <w:ind w:left="0"/>
        <w:jc w:val="both"/>
      </w:pPr>
      <w:r>
        <w:rPr>
          <w:rFonts w:ascii="Times New Roman"/>
          <w:b w:val="false"/>
          <w:i w:val="false"/>
          <w:color w:val="000000"/>
          <w:sz w:val="28"/>
        </w:rPr>
        <w:t>
      10) ҚР ЭК талаптарын орындау қамтамасыз етілмейтін ТҚҚ полигонын пайдалануға тыйым салу.</w:t>
      </w:r>
    </w:p>
    <w:bookmarkEnd w:id="180"/>
    <w:bookmarkStart w:name="z185" w:id="181"/>
    <w:p>
      <w:pPr>
        <w:spacing w:after="0"/>
        <w:ind w:left="0"/>
        <w:jc w:val="left"/>
      </w:pPr>
      <w:r>
        <w:rPr>
          <w:rFonts w:ascii="Times New Roman"/>
          <w:b/>
          <w:i w:val="false"/>
          <w:color w:val="000000"/>
        </w:rPr>
        <w:t xml:space="preserve"> 3. ҚАЛДЫҚТАРДЫ БАСҚАРУ БАҒДАРЛАМАСЫНЫҢ МАҚСАТТАРЫ, МІНДЕТТЕРІ ЖӘНЕ НЫСАНАЛЫ КӨРСЕТКІШТЕРІ</w:t>
      </w:r>
    </w:p>
    <w:bookmarkEnd w:id="181"/>
    <w:p>
      <w:pPr>
        <w:spacing w:after="0"/>
        <w:ind w:left="0"/>
        <w:jc w:val="both"/>
      </w:pPr>
      <w:r>
        <w:rPr>
          <w:rFonts w:ascii="Times New Roman"/>
          <w:b w:val="false"/>
          <w:i w:val="false"/>
          <w:color w:val="000000"/>
          <w:sz w:val="28"/>
        </w:rPr>
        <w:t>
      3.1 Мақсаты мен міндеттері</w:t>
      </w:r>
    </w:p>
    <w:bookmarkStart w:name="z186" w:id="182"/>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Маңғыстау облысы Қарақия ауданының тұрғындары үшін қалдықтарды жинау және шығару бойынша көрсетілетін қызметтердің сапасын арттыру болып табылады.</w:t>
      </w:r>
    </w:p>
    <w:bookmarkEnd w:id="182"/>
    <w:bookmarkStart w:name="z187" w:id="183"/>
    <w:p>
      <w:pPr>
        <w:spacing w:after="0"/>
        <w:ind w:left="0"/>
        <w:jc w:val="both"/>
      </w:pPr>
      <w:r>
        <w:rPr>
          <w:rFonts w:ascii="Times New Roman"/>
          <w:b w:val="false"/>
          <w:i w:val="false"/>
          <w:color w:val="000000"/>
          <w:sz w:val="28"/>
        </w:rPr>
        <w:t>
      Бағдарламаның міндеттері:</w:t>
      </w:r>
    </w:p>
    <w:bookmarkEnd w:id="183"/>
    <w:bookmarkStart w:name="z188" w:id="184"/>
    <w:p>
      <w:pPr>
        <w:spacing w:after="0"/>
        <w:ind w:left="0"/>
        <w:jc w:val="both"/>
      </w:pPr>
      <w:r>
        <w:rPr>
          <w:rFonts w:ascii="Times New Roman"/>
          <w:b w:val="false"/>
          <w:i w:val="false"/>
          <w:color w:val="000000"/>
          <w:sz w:val="28"/>
        </w:rPr>
        <w:t>
      Аудан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w:t>
      </w:r>
    </w:p>
    <w:bookmarkEnd w:id="184"/>
    <w:bookmarkStart w:name="z189" w:id="185"/>
    <w:p>
      <w:pPr>
        <w:spacing w:after="0"/>
        <w:ind w:left="0"/>
        <w:jc w:val="both"/>
      </w:pPr>
      <w:r>
        <w:rPr>
          <w:rFonts w:ascii="Times New Roman"/>
          <w:b w:val="false"/>
          <w:i w:val="false"/>
          <w:color w:val="000000"/>
          <w:sz w:val="28"/>
        </w:rPr>
        <w:t>
      Қалдықтарды бөлек жинау жүйесін жетілдіру;</w:t>
      </w:r>
    </w:p>
    <w:bookmarkEnd w:id="185"/>
    <w:bookmarkStart w:name="z190" w:id="186"/>
    <w:p>
      <w:pPr>
        <w:spacing w:after="0"/>
        <w:ind w:left="0"/>
        <w:jc w:val="both"/>
      </w:pPr>
      <w:r>
        <w:rPr>
          <w:rFonts w:ascii="Times New Roman"/>
          <w:b w:val="false"/>
          <w:i w:val="false"/>
          <w:color w:val="000000"/>
          <w:sz w:val="28"/>
        </w:rPr>
        <w:t>
      Коммуналдық қалдықтарды қайта өңдеу және кәдеге жарату жүйесін дамыту, оның ішінде спецификалық (тамақ, құрылыс және ҮКҚ, ЭЭЖ және т.б.). Коммуналдық қалдықтарды қауіпсіз көмуді қамтамасыз ету;</w:t>
      </w:r>
    </w:p>
    <w:bookmarkEnd w:id="186"/>
    <w:bookmarkStart w:name="z191" w:id="187"/>
    <w:p>
      <w:pPr>
        <w:spacing w:after="0"/>
        <w:ind w:left="0"/>
        <w:jc w:val="both"/>
      </w:pPr>
      <w:r>
        <w:rPr>
          <w:rFonts w:ascii="Times New Roman"/>
          <w:b w:val="false"/>
          <w:i w:val="false"/>
          <w:color w:val="000000"/>
          <w:sz w:val="28"/>
        </w:rPr>
        <w:t>
      Коммуналдық қалдықтармен жұмыс істеу мәселелері бойынша халықтың мәдениеті мен хабардарлығын арттыру және барлық мүдделі тараптардың өзара іс-қимылын күшейту.</w:t>
      </w:r>
    </w:p>
    <w:bookmarkEnd w:id="187"/>
    <w:p>
      <w:pPr>
        <w:spacing w:after="0"/>
        <w:ind w:left="0"/>
        <w:jc w:val="both"/>
      </w:pPr>
      <w:r>
        <w:rPr>
          <w:rFonts w:ascii="Times New Roman"/>
          <w:b w:val="false"/>
          <w:i w:val="false"/>
          <w:color w:val="000000"/>
          <w:sz w:val="28"/>
        </w:rPr>
        <w:t>
      3.2 Нысаналы көрсеткіштер</w:t>
      </w:r>
    </w:p>
    <w:bookmarkStart w:name="z192" w:id="188"/>
    <w:p>
      <w:pPr>
        <w:spacing w:after="0"/>
        <w:ind w:left="0"/>
        <w:jc w:val="both"/>
      </w:pPr>
      <w:r>
        <w:rPr>
          <w:rFonts w:ascii="Times New Roman"/>
          <w:b w:val="false"/>
          <w:i w:val="false"/>
          <w:color w:val="000000"/>
          <w:sz w:val="28"/>
        </w:rPr>
        <w:t>
      Осы бағдарлама шеңберінде Маңғыстау облысын Қарақия ауданының коммуналдық қалдықтарды басқару жүйесін жетілдіру бойынша нысаналы көрсеткіштер белгіленді (кесте 6). 1-қосымшада бағдарлама көрсеткіштерінің мониторингіне бірыңғай тәсілді қамтамасыз ету мақсатында осы бағдарламада белгіленген көрсеткіштерді айқындау әдістемесі ұсынылған.</w:t>
      </w:r>
    </w:p>
    <w:bookmarkEnd w:id="188"/>
    <w:bookmarkStart w:name="z193" w:id="189"/>
    <w:p>
      <w:pPr>
        <w:spacing w:after="0"/>
        <w:ind w:left="0"/>
        <w:jc w:val="both"/>
      </w:pPr>
      <w:r>
        <w:rPr>
          <w:rFonts w:ascii="Times New Roman"/>
          <w:b w:val="false"/>
          <w:i w:val="false"/>
          <w:color w:val="000000"/>
          <w:sz w:val="28"/>
        </w:rPr>
        <w:t>
      Кесте 6. Халықты қалдықтарды жинау және әкету, қайта өңдеу және көмумен қамту жүйесін жетілдіру жөніндегі нысаналы көрсеткіштер 2024-2028 жж.</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r>
              <w:rPr>
                <w:rFonts w:ascii="Times New Roman"/>
                <w:b w:val="false"/>
                <w:i w:val="false"/>
                <w:color w:val="000000"/>
                <w:sz w:val="20"/>
              </w:rPr>
              <w:t>
(2022-2023)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ТҚҚ жинау және әкетумен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p>
            <w:pPr>
              <w:spacing w:after="20"/>
              <w:ind w:left="20"/>
              <w:jc w:val="both"/>
            </w:pPr>
            <w:r>
              <w:rPr>
                <w:rFonts w:ascii="Times New Roman"/>
                <w:b w:val="false"/>
                <w:i w:val="false"/>
                <w:color w:val="000000"/>
                <w:sz w:val="20"/>
              </w:rPr>
              <w:t>
(6 мес.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алыммен қамту:</w:t>
            </w:r>
          </w:p>
          <w:p>
            <w:pPr>
              <w:spacing w:after="20"/>
              <w:ind w:left="20"/>
              <w:jc w:val="both"/>
            </w:pPr>
            <w:r>
              <w:rPr>
                <w:rFonts w:ascii="Times New Roman"/>
                <w:b w:val="false"/>
                <w:i w:val="false"/>
                <w:color w:val="000000"/>
                <w:sz w:val="20"/>
              </w:rPr>
              <w:t xml:space="preserve">
-фракциялар бойынша құрғақ және дымқыл </w:t>
            </w:r>
          </w:p>
          <w:p>
            <w:pPr>
              <w:spacing w:after="20"/>
              <w:ind w:left="20"/>
              <w:jc w:val="both"/>
            </w:pPr>
            <w:r>
              <w:rPr>
                <w:rFonts w:ascii="Times New Roman"/>
                <w:b w:val="false"/>
                <w:i w:val="false"/>
                <w:color w:val="000000"/>
                <w:sz w:val="20"/>
              </w:rPr>
              <w:t>
-қалдықтардың жекелеген қауіпті түрлеріне (медициналық және құрамында сынабы бар, электрондық және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(9 мес.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үшін ТҚҚ (білім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ТҚҚ полигонын жабу және рекультивациялау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(2021)</w:t>
            </w:r>
          </w:p>
          <w:p>
            <w:pPr>
              <w:spacing w:after="20"/>
              <w:ind w:left="20"/>
              <w:jc w:val="both"/>
            </w:pPr>
            <w:r>
              <w:rPr>
                <w:rFonts w:ascii="Times New Roman"/>
                <w:b w:val="false"/>
                <w:i w:val="false"/>
                <w:color w:val="000000"/>
                <w:sz w:val="20"/>
              </w:rPr>
              <w:t>
55,3 %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194" w:id="190"/>
    <w:p>
      <w:pPr>
        <w:spacing w:after="0"/>
        <w:ind w:left="0"/>
        <w:jc w:val="both"/>
      </w:pPr>
      <w:r>
        <w:rPr>
          <w:rFonts w:ascii="Times New Roman"/>
          <w:b w:val="false"/>
          <w:i w:val="false"/>
          <w:color w:val="000000"/>
          <w:sz w:val="28"/>
        </w:rPr>
        <w:t xml:space="preserve">
      Қалдықтарды тиімдірек басқару үшін қолданыстағы қайта өңдеу кәсіпорындарының қуатын кеңейту және жаңа объектілер салу жоспарлануда, бұл қайта өңдеу сапасын жақсартуға және қалпына келтірілген материалдардың көлемін ұлғайтуға мүмкіндік береді. Қалдықтарды жинау және тасымалдау процестерін бақылау және бақылау жүйелері сияқты озық технологияларды енгізу аудандағы жалпы экологиялық жағдайды жақсартуда да маңызды рөл атқарады. </w:t>
      </w:r>
    </w:p>
    <w:bookmarkEnd w:id="190"/>
    <w:bookmarkStart w:name="z195" w:id="191"/>
    <w:p>
      <w:pPr>
        <w:spacing w:after="0"/>
        <w:ind w:left="0"/>
        <w:jc w:val="both"/>
      </w:pPr>
      <w:r>
        <w:rPr>
          <w:rFonts w:ascii="Times New Roman"/>
          <w:b w:val="false"/>
          <w:i w:val="false"/>
          <w:color w:val="000000"/>
          <w:sz w:val="28"/>
        </w:rPr>
        <w:t>
      Бұл шаралар қалдықтарды басқарудың тұрақты жүйесін құруға бағытталған, бұл олардың қоршаған ортаға теріс әсерін азайтады және қайта өңдеу мен қайта өңдеу деңгейін жақсартуға ықпал етеді.</w:t>
      </w:r>
    </w:p>
    <w:bookmarkEnd w:id="191"/>
    <w:bookmarkStart w:name="z196" w:id="192"/>
    <w:p>
      <w:pPr>
        <w:spacing w:after="0"/>
        <w:ind w:left="0"/>
        <w:jc w:val="left"/>
      </w:pPr>
      <w:r>
        <w:rPr>
          <w:rFonts w:ascii="Times New Roman"/>
          <w:b/>
          <w:i w:val="false"/>
          <w:color w:val="000000"/>
        </w:rPr>
        <w:t xml:space="preserve"> 4. БАҒДАРЛАМАНЫ ІСКЕ АСЫРУДЫҢ НЕГІЗГІ БАҒЫТТАРЫ, ҚОЙЫЛҒАН МАҚСАТТАРҒА ҚОЛ ЖЕТКІЗУ ЖОЛДАРЫ  ЖӘНЕ ТИІСТІ ШАРАЛАР</w:t>
      </w:r>
    </w:p>
    <w:bookmarkEnd w:id="192"/>
    <w:p>
      <w:pPr>
        <w:spacing w:after="0"/>
        <w:ind w:left="0"/>
        <w:jc w:val="both"/>
      </w:pPr>
      <w:r>
        <w:rPr>
          <w:rFonts w:ascii="Times New Roman"/>
          <w:b w:val="false"/>
          <w:i w:val="false"/>
          <w:color w:val="000000"/>
          <w:sz w:val="28"/>
        </w:rPr>
        <w:t>
      4.1 Аудан тұрғындарын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 жөніндегі шаралар</w:t>
      </w:r>
    </w:p>
    <w:bookmarkStart w:name="z197" w:id="193"/>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мынадай шараларды орындау қажет:</w:t>
      </w:r>
    </w:p>
    <w:bookmarkEnd w:id="193"/>
    <w:bookmarkStart w:name="z198" w:id="194"/>
    <w:p>
      <w:pPr>
        <w:spacing w:after="0"/>
        <w:ind w:left="0"/>
        <w:jc w:val="both"/>
      </w:pPr>
      <w:r>
        <w:rPr>
          <w:rFonts w:ascii="Times New Roman"/>
          <w:b w:val="false"/>
          <w:i w:val="false"/>
          <w:color w:val="000000"/>
          <w:sz w:val="28"/>
        </w:rPr>
        <w:t>
      •Маңғыстау облысы Қарақия ауданының тұрғындарын қалдықтарды жинау және шығару қызметтерімен 100% қамту;</w:t>
      </w:r>
    </w:p>
    <w:bookmarkEnd w:id="194"/>
    <w:bookmarkStart w:name="z199" w:id="195"/>
    <w:p>
      <w:pPr>
        <w:spacing w:after="0"/>
        <w:ind w:left="0"/>
        <w:jc w:val="both"/>
      </w:pPr>
      <w:r>
        <w:rPr>
          <w:rFonts w:ascii="Times New Roman"/>
          <w:b w:val="false"/>
          <w:i w:val="false"/>
          <w:color w:val="000000"/>
          <w:sz w:val="28"/>
        </w:rPr>
        <w:t>
      •Қарақия ауданы бойынша Болашақ, Мұнайшы, Сенек, Бостан, Құланды ауылдарында полигон салу үшін ТЭН түзету және ЖСҚ әзірлеу;</w:t>
      </w:r>
    </w:p>
    <w:bookmarkEnd w:id="195"/>
    <w:bookmarkStart w:name="z200" w:id="196"/>
    <w:p>
      <w:pPr>
        <w:spacing w:after="0"/>
        <w:ind w:left="0"/>
        <w:jc w:val="both"/>
      </w:pPr>
      <w:r>
        <w:rPr>
          <w:rFonts w:ascii="Times New Roman"/>
          <w:b w:val="false"/>
          <w:i w:val="false"/>
          <w:color w:val="000000"/>
          <w:sz w:val="28"/>
        </w:rPr>
        <w:t>
      •Аудан тұрғындарын қалдықтарды жинау және шығару қызметтерімен қамту;</w:t>
      </w:r>
    </w:p>
    <w:bookmarkEnd w:id="196"/>
    <w:bookmarkStart w:name="z201" w:id="197"/>
    <w:p>
      <w:pPr>
        <w:spacing w:after="0"/>
        <w:ind w:left="0"/>
        <w:jc w:val="both"/>
      </w:pPr>
      <w:r>
        <w:rPr>
          <w:rFonts w:ascii="Times New Roman"/>
          <w:b w:val="false"/>
          <w:i w:val="false"/>
          <w:color w:val="000000"/>
          <w:sz w:val="28"/>
        </w:rPr>
        <w:t>
      • Бәсекелестік негізде ұзақ мерзімді келісімшарттар жасасу және конкурстар өткізу;</w:t>
      </w:r>
    </w:p>
    <w:bookmarkEnd w:id="197"/>
    <w:bookmarkStart w:name="z202" w:id="198"/>
    <w:p>
      <w:pPr>
        <w:spacing w:after="0"/>
        <w:ind w:left="0"/>
        <w:jc w:val="both"/>
      </w:pPr>
      <w:r>
        <w:rPr>
          <w:rFonts w:ascii="Times New Roman"/>
          <w:b w:val="false"/>
          <w:i w:val="false"/>
          <w:color w:val="000000"/>
          <w:sz w:val="28"/>
        </w:rPr>
        <w:t>
      •Экономикалық негізделген тарифтерді бекіту;</w:t>
      </w:r>
    </w:p>
    <w:bookmarkEnd w:id="198"/>
    <w:bookmarkStart w:name="z203" w:id="199"/>
    <w:p>
      <w:pPr>
        <w:spacing w:after="0"/>
        <w:ind w:left="0"/>
        <w:jc w:val="both"/>
      </w:pPr>
      <w:r>
        <w:rPr>
          <w:rFonts w:ascii="Times New Roman"/>
          <w:b w:val="false"/>
          <w:i w:val="false"/>
          <w:color w:val="000000"/>
          <w:sz w:val="28"/>
        </w:rPr>
        <w:t>
      •Тарифтің жиналуын арттыру;</w:t>
      </w:r>
    </w:p>
    <w:bookmarkEnd w:id="199"/>
    <w:bookmarkStart w:name="z204" w:id="200"/>
    <w:p>
      <w:pPr>
        <w:spacing w:after="0"/>
        <w:ind w:left="0"/>
        <w:jc w:val="both"/>
      </w:pPr>
      <w:r>
        <w:rPr>
          <w:rFonts w:ascii="Times New Roman"/>
          <w:b w:val="false"/>
          <w:i w:val="false"/>
          <w:color w:val="000000"/>
          <w:sz w:val="28"/>
        </w:rPr>
        <w:t>
      • Қалдықтарды жинауға арналған КА санитарлық нормаларға сәйкес келтіру. Жиналатын қалдықтардың көлемі мен ерекшелігіне қарай жаңа контейнерлерді ауыстыру және орнату. Қоқыс таситын көліктер паркін және басқа да қажетті техниканы жаңарту.</w:t>
      </w:r>
    </w:p>
    <w:bookmarkEnd w:id="200"/>
    <w:p>
      <w:pPr>
        <w:spacing w:after="0"/>
        <w:ind w:left="0"/>
        <w:jc w:val="left"/>
      </w:pPr>
      <w:r>
        <w:rPr>
          <w:rFonts w:ascii="Times New Roman"/>
          <w:b/>
          <w:i w:val="false"/>
          <w:color w:val="000000"/>
        </w:rPr>
        <w:t xml:space="preserve"> Аудан тұрғындарын қалдықтарды жинау және шығару қызметтерімен қамту</w:t>
      </w:r>
    </w:p>
    <w:bookmarkStart w:name="z205" w:id="201"/>
    <w:p>
      <w:pPr>
        <w:spacing w:after="0"/>
        <w:ind w:left="0"/>
        <w:jc w:val="both"/>
      </w:pPr>
      <w:r>
        <w:rPr>
          <w:rFonts w:ascii="Times New Roman"/>
          <w:b w:val="false"/>
          <w:i w:val="false"/>
          <w:color w:val="000000"/>
          <w:sz w:val="28"/>
        </w:rPr>
        <w:t>
      Тұрғын үйлерде немесе жеке тұрған ғимараттарда (егер контейнерлер болмаса) қызметті жүзеге асыратын заңды тұлғалармен ҚШМ-мен ТҚҚ жинау және әкету жөніндегі қызметтерге шарттар жасасу жөнінде белгілі бір тұрғын үйлерде немесе жеке тұрған ғимараттарда (егер контейнерлер болмаса) қызметті жүзеге асыратын заңды тұлғалармен хабардар ету жұмыстарын жүргізу қажет. Осы учаскелерге қызмет көрсету үшін ЖАО.</w:t>
      </w:r>
    </w:p>
    <w:bookmarkEnd w:id="201"/>
    <w:p>
      <w:pPr>
        <w:spacing w:after="0"/>
        <w:ind w:left="0"/>
        <w:jc w:val="left"/>
      </w:pPr>
      <w:r>
        <w:rPr>
          <w:rFonts w:ascii="Times New Roman"/>
          <w:b/>
          <w:i w:val="false"/>
          <w:color w:val="000000"/>
        </w:rPr>
        <w:t xml:space="preserve"> Ұзақ мерзімді келісімшарттар жасасу және бәсекелестік негізде конкурстар өткізу</w:t>
      </w:r>
    </w:p>
    <w:bookmarkStart w:name="z206" w:id="202"/>
    <w:p>
      <w:pPr>
        <w:spacing w:after="0"/>
        <w:ind w:left="0"/>
        <w:jc w:val="both"/>
      </w:pPr>
      <w:r>
        <w:rPr>
          <w:rFonts w:ascii="Times New Roman"/>
          <w:b w:val="false"/>
          <w:i w:val="false"/>
          <w:color w:val="000000"/>
          <w:sz w:val="28"/>
        </w:rPr>
        <w:t>
      ТҚҚ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w:t>
      </w:r>
    </w:p>
    <w:bookmarkEnd w:id="202"/>
    <w:bookmarkStart w:name="z207" w:id="203"/>
    <w:p>
      <w:pPr>
        <w:spacing w:after="0"/>
        <w:ind w:left="0"/>
        <w:jc w:val="both"/>
      </w:pPr>
      <w:r>
        <w:rPr>
          <w:rFonts w:ascii="Times New Roman"/>
          <w:b w:val="false"/>
          <w:i w:val="false"/>
          <w:color w:val="000000"/>
          <w:sz w:val="28"/>
        </w:rPr>
        <w:t xml:space="preserve">
      Нарыққа қатысушыларды айқындау бойынша конкурс (тендер) өткізу кезінде ЖАО ҚР ЭК және коммуналдық қалдықтарды басқару қағидаларына сәйкес ЖАО үшін талаптарды белгілейтін болады. </w:t>
      </w:r>
    </w:p>
    <w:bookmarkEnd w:id="203"/>
    <w:p>
      <w:pPr>
        <w:spacing w:after="0"/>
        <w:ind w:left="0"/>
        <w:jc w:val="left"/>
      </w:pPr>
      <w:r>
        <w:rPr>
          <w:rFonts w:ascii="Times New Roman"/>
          <w:b/>
          <w:i w:val="false"/>
          <w:color w:val="000000"/>
        </w:rPr>
        <w:t xml:space="preserve"> ТҚҚ жинау және тасымалдаумен арнайы мамандар айналысуы керек</w:t>
      </w:r>
    </w:p>
    <w:bookmarkStart w:name="z208" w:id="204"/>
    <w:p>
      <w:pPr>
        <w:spacing w:after="0"/>
        <w:ind w:left="0"/>
        <w:jc w:val="both"/>
      </w:pPr>
      <w:r>
        <w:rPr>
          <w:rFonts w:ascii="Times New Roman"/>
          <w:b w:val="false"/>
          <w:i w:val="false"/>
          <w:color w:val="000000"/>
          <w:sz w:val="28"/>
        </w:rPr>
        <w:t xml:space="preserve">
      ҚШМ таңдау кезіндегі негізгі талаптардың бірі - ҚР ЭГТРМ тізілімінде ТҚҚ жинау және әкету жөніндегі компанияның болуы, яғни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ҚР Заңына сәйкес ҚР ЭГТРМ қызметіне кірісу туралы хабарлама беруге міндетті. Хабарламалық тәртіпке сәйкес келмейтін ҚШМ конкурсқа қатыса алмайды және ТҚҚ жинау және әкету бойынша қызметтер көрсете алмайды, өйткені қауіпті емес қалдықтарды жинау, сұрыптау және тасымалдау жөніндегі қызметті ҚР ЭГТРМ хабарламасынсыз жүзеге асыруға тыйым салынады. </w:t>
      </w:r>
    </w:p>
    <w:bookmarkEnd w:id="204"/>
    <w:bookmarkStart w:name="z209" w:id="205"/>
    <w:p>
      <w:pPr>
        <w:spacing w:after="0"/>
        <w:ind w:left="0"/>
        <w:jc w:val="both"/>
      </w:pPr>
      <w:r>
        <w:rPr>
          <w:rFonts w:ascii="Times New Roman"/>
          <w:b w:val="false"/>
          <w:i w:val="false"/>
          <w:color w:val="000000"/>
          <w:sz w:val="28"/>
        </w:rPr>
        <w:t>
      Егер компания қауіпті қалдықтармен жұмыс істесе, онда қызметті жүзеге асыруға лицензия болуы керек.</w:t>
      </w:r>
    </w:p>
    <w:bookmarkEnd w:id="205"/>
    <w:p>
      <w:pPr>
        <w:spacing w:after="0"/>
        <w:ind w:left="0"/>
        <w:jc w:val="left"/>
      </w:pPr>
      <w:r>
        <w:rPr>
          <w:rFonts w:ascii="Times New Roman"/>
          <w:b/>
          <w:i w:val="false"/>
          <w:color w:val="000000"/>
        </w:rPr>
        <w:t xml:space="preserve"> Экономикалық негізделген тарифтерді бекіту</w:t>
      </w:r>
    </w:p>
    <w:bookmarkStart w:name="z210" w:id="206"/>
    <w:p>
      <w:pPr>
        <w:spacing w:after="0"/>
        <w:ind w:left="0"/>
        <w:jc w:val="both"/>
      </w:pPr>
      <w:r>
        <w:rPr>
          <w:rFonts w:ascii="Times New Roman"/>
          <w:b w:val="false"/>
          <w:i w:val="false"/>
          <w:color w:val="000000"/>
          <w:sz w:val="28"/>
        </w:rPr>
        <w:t>
      Ауданда коммуналдық қалдықтарды басқарудың ұтымды жүйесін одан әрі дамыту үшін жаңа тарифтерді есептеу және бекіту қажет. Аудан бойынша қолданыстағы тариф (265 теңге) тиісті инфрақұрылымды құру және халыққа сапалы және уақтылы қызмет көрсету үшін жеткіліксіз. Белгіленген тарифтер қазіргі заманғы шындықтар мен инфляциялық процестерді ескере отырып, қалдықтарды жинауға, тасымалдауға, сұрыптауға және көмуге мамандандырылған ұйымдардың шығындарын жабуы керек.</w:t>
      </w:r>
    </w:p>
    <w:bookmarkEnd w:id="206"/>
    <w:bookmarkStart w:name="z211" w:id="207"/>
    <w:p>
      <w:pPr>
        <w:spacing w:after="0"/>
        <w:ind w:left="0"/>
        <w:jc w:val="both"/>
      </w:pPr>
      <w:r>
        <w:rPr>
          <w:rFonts w:ascii="Times New Roman"/>
          <w:b w:val="false"/>
          <w:i w:val="false"/>
          <w:color w:val="000000"/>
          <w:sz w:val="28"/>
        </w:rPr>
        <w:t>
      Экономикалық негізделген тарифтерді уақтылы қайта қарау, индекстеу және бекіту мамандандырылған ұйымдардың қалдықтарды жинау және шығару бойынша сапалы жұмысын қамтамасыз етуге мүмкіндік береді, бұл ауданның экологиялық жағдайына және халықтың денсаулығына жағымды әсер етеді.</w:t>
      </w:r>
    </w:p>
    <w:bookmarkEnd w:id="207"/>
    <w:bookmarkStart w:name="z212" w:id="208"/>
    <w:p>
      <w:pPr>
        <w:spacing w:after="0"/>
        <w:ind w:left="0"/>
        <w:jc w:val="both"/>
      </w:pPr>
      <w:r>
        <w:rPr>
          <w:rFonts w:ascii="Times New Roman"/>
          <w:b w:val="false"/>
          <w:i w:val="false"/>
          <w:color w:val="000000"/>
          <w:sz w:val="28"/>
        </w:rPr>
        <w:t>
      Экономикалық негізделген тарифтерді уақтылы қайта қарау, индекстеу және бекіту мамандандырылған ұйымдардың қалдықтарды жинау және шығару бойынша сапалы жұмысын қамтамасыз етуге мүмкіндік береді, бұл ауданның экологиялық жағдайына және халықтың денсаулығына жағымды әсер етеді.</w:t>
      </w:r>
    </w:p>
    <w:bookmarkEnd w:id="208"/>
    <w:bookmarkStart w:name="z213" w:id="209"/>
    <w:p>
      <w:pPr>
        <w:spacing w:after="0"/>
        <w:ind w:left="0"/>
        <w:jc w:val="both"/>
      </w:pPr>
      <w:r>
        <w:rPr>
          <w:rFonts w:ascii="Times New Roman"/>
          <w:b w:val="false"/>
          <w:i w:val="false"/>
          <w:color w:val="000000"/>
          <w:sz w:val="28"/>
        </w:rPr>
        <w:t>
      Инфляциялық процестерді ескере отырып, қалдықтарды жинау, шығару және көму тарифтерін әр 2 жыл сайын қайта қарау қажет.</w:t>
      </w:r>
    </w:p>
    <w:bookmarkEnd w:id="209"/>
    <w:p>
      <w:pPr>
        <w:spacing w:after="0"/>
        <w:ind w:left="0"/>
        <w:jc w:val="left"/>
      </w:pPr>
      <w:r>
        <w:rPr>
          <w:rFonts w:ascii="Times New Roman"/>
          <w:b/>
          <w:i w:val="false"/>
          <w:color w:val="000000"/>
        </w:rPr>
        <w:t xml:space="preserve"> ТҚҚ жинауға, әкетуге, қайта өңдеуге, көмуге және халықтың уақтылы төлеуіне тарифтің жиналуын арттыру</w:t>
      </w:r>
    </w:p>
    <w:bookmarkStart w:name="z214" w:id="210"/>
    <w:p>
      <w:pPr>
        <w:spacing w:after="0"/>
        <w:ind w:left="0"/>
        <w:jc w:val="both"/>
      </w:pPr>
      <w:r>
        <w:rPr>
          <w:rFonts w:ascii="Times New Roman"/>
          <w:b w:val="false"/>
          <w:i w:val="false"/>
          <w:color w:val="000000"/>
          <w:sz w:val="28"/>
        </w:rPr>
        <w:t>
      Халықты тіркеу туралы мәліметтерге қол жеткізуге қатысты ЖАО-ның мамандандырылған ұйымдармен өзара іс-қимылын күшейту қажет.</w:t>
      </w:r>
    </w:p>
    <w:bookmarkEnd w:id="210"/>
    <w:bookmarkStart w:name="z215" w:id="211"/>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жергілікті атқарушы органдарға (әкімдіктерге) қамтамасыз етілген "жеке тұлғалар" мемлекеттік деректер базасына (әкімші – ҚР ӘМ) беріледі ҚР.</w:t>
      </w:r>
    </w:p>
    <w:bookmarkEnd w:id="211"/>
    <w:bookmarkStart w:name="z216" w:id="212"/>
    <w:p>
      <w:pPr>
        <w:spacing w:after="0"/>
        <w:ind w:left="0"/>
        <w:jc w:val="both"/>
      </w:pPr>
      <w:r>
        <w:rPr>
          <w:rFonts w:ascii="Times New Roman"/>
          <w:b w:val="false"/>
          <w:i w:val="false"/>
          <w:color w:val="000000"/>
          <w:sz w:val="28"/>
        </w:rPr>
        <w:t>
      Осы интеграция шеңберінде ЖАО ТҚҚ жинау, әкету, қайта өңдеу және көму үшін төлемдерді дұрыс есептеуге мүмкіндік беретін мекенжай бойынша тіркелген азаматтардың саны туралы мәліметтерді иесіздендірілген түрде (дербес деректерді берусіз) ҚШМ-ге беретін болады.</w:t>
      </w:r>
    </w:p>
    <w:bookmarkEnd w:id="212"/>
    <w:p>
      <w:pPr>
        <w:spacing w:after="0"/>
        <w:ind w:left="0"/>
        <w:jc w:val="left"/>
      </w:pPr>
      <w:r>
        <w:rPr>
          <w:rFonts w:ascii="Times New Roman"/>
          <w:b/>
          <w:i w:val="false"/>
          <w:color w:val="000000"/>
        </w:rPr>
        <w:t xml:space="preserve"> Жиналатын қалдықтардың көлемі мен ерекшелігіне қарай контейнерлік алаңдарды санитариялық нормаларға сәйкес келтіру, жаңа контейнерлерді ауыстыру және орнату</w:t>
      </w:r>
    </w:p>
    <w:bookmarkStart w:name="z217" w:id="213"/>
    <w:p>
      <w:pPr>
        <w:spacing w:after="0"/>
        <w:ind w:left="0"/>
        <w:jc w:val="both"/>
      </w:pPr>
      <w:r>
        <w:rPr>
          <w:rFonts w:ascii="Times New Roman"/>
          <w:b w:val="false"/>
          <w:i w:val="false"/>
          <w:color w:val="000000"/>
          <w:sz w:val="28"/>
        </w:rPr>
        <w:t>
      Құрылыс түріне байланысты коммуналдық қалдықтарды жинау және тасымалдау жүйесі келесідей ұйымдастырылады:</w:t>
      </w:r>
    </w:p>
    <w:bookmarkEnd w:id="213"/>
    <w:bookmarkStart w:name="z218" w:id="214"/>
    <w:p>
      <w:pPr>
        <w:spacing w:after="0"/>
        <w:ind w:left="0"/>
        <w:jc w:val="both"/>
      </w:pPr>
      <w:r>
        <w:rPr>
          <w:rFonts w:ascii="Times New Roman"/>
          <w:b w:val="false"/>
          <w:i w:val="false"/>
          <w:color w:val="000000"/>
          <w:sz w:val="28"/>
        </w:rPr>
        <w:t>
      Көп қабатты құрылыс аудандарында:</w:t>
      </w:r>
    </w:p>
    <w:bookmarkEnd w:id="214"/>
    <w:bookmarkStart w:name="z219" w:id="215"/>
    <w:p>
      <w:pPr>
        <w:spacing w:after="0"/>
        <w:ind w:left="0"/>
        <w:jc w:val="both"/>
      </w:pPr>
      <w:r>
        <w:rPr>
          <w:rFonts w:ascii="Times New Roman"/>
          <w:b w:val="false"/>
          <w:i w:val="false"/>
          <w:color w:val="000000"/>
          <w:sz w:val="28"/>
        </w:rPr>
        <w:t>
      -тұрғын аймақтардағы КА жабдықтау;</w:t>
      </w:r>
    </w:p>
    <w:bookmarkEnd w:id="215"/>
    <w:bookmarkStart w:name="z220" w:id="216"/>
    <w:p>
      <w:pPr>
        <w:spacing w:after="0"/>
        <w:ind w:left="0"/>
        <w:jc w:val="both"/>
      </w:pPr>
      <w:r>
        <w:rPr>
          <w:rFonts w:ascii="Times New Roman"/>
          <w:b w:val="false"/>
          <w:i w:val="false"/>
          <w:color w:val="000000"/>
          <w:sz w:val="28"/>
        </w:rPr>
        <w:t>
      -стандартты контейнерлерді орнату;</w:t>
      </w:r>
    </w:p>
    <w:bookmarkEnd w:id="216"/>
    <w:bookmarkStart w:name="z221" w:id="217"/>
    <w:p>
      <w:pPr>
        <w:spacing w:after="0"/>
        <w:ind w:left="0"/>
        <w:jc w:val="both"/>
      </w:pPr>
      <w:r>
        <w:rPr>
          <w:rFonts w:ascii="Times New Roman"/>
          <w:b w:val="false"/>
          <w:i w:val="false"/>
          <w:color w:val="000000"/>
          <w:sz w:val="28"/>
        </w:rPr>
        <w:t>
      -қалдықтарды шығаруға арналған құрал жиналған қалдықтардың тығыздығын арттыру үшін престеу жүйесі бар қоқыс таситын көліктерді пайдаланыңыз.</w:t>
      </w:r>
    </w:p>
    <w:bookmarkEnd w:id="217"/>
    <w:bookmarkStart w:name="z222" w:id="218"/>
    <w:p>
      <w:pPr>
        <w:spacing w:after="0"/>
        <w:ind w:left="0"/>
        <w:jc w:val="both"/>
      </w:pPr>
      <w:r>
        <w:rPr>
          <w:rFonts w:ascii="Times New Roman"/>
          <w:b w:val="false"/>
          <w:i w:val="false"/>
          <w:color w:val="000000"/>
          <w:sz w:val="28"/>
        </w:rPr>
        <w:t>
      Жеке құрылыс аудандарында:</w:t>
      </w:r>
    </w:p>
    <w:bookmarkEnd w:id="218"/>
    <w:bookmarkStart w:name="z223" w:id="219"/>
    <w:p>
      <w:pPr>
        <w:spacing w:after="0"/>
        <w:ind w:left="0"/>
        <w:jc w:val="both"/>
      </w:pPr>
      <w:r>
        <w:rPr>
          <w:rFonts w:ascii="Times New Roman"/>
          <w:b w:val="false"/>
          <w:i w:val="false"/>
          <w:color w:val="000000"/>
          <w:sz w:val="28"/>
        </w:rPr>
        <w:t>
      -жеке контейнерлерді орнату;</w:t>
      </w:r>
    </w:p>
    <w:bookmarkEnd w:id="219"/>
    <w:bookmarkStart w:name="z224" w:id="220"/>
    <w:p>
      <w:pPr>
        <w:spacing w:after="0"/>
        <w:ind w:left="0"/>
        <w:jc w:val="both"/>
      </w:pPr>
      <w:r>
        <w:rPr>
          <w:rFonts w:ascii="Times New Roman"/>
          <w:b w:val="false"/>
          <w:i w:val="false"/>
          <w:color w:val="000000"/>
          <w:sz w:val="28"/>
        </w:rPr>
        <w:t>
      -қалдықтарды шығаруға арналған құрал үлкен көлемді және жоғары қысу қабілеті бар қоқыс таситын көліктерді пайдаланыңыз.</w:t>
      </w:r>
    </w:p>
    <w:bookmarkEnd w:id="220"/>
    <w:bookmarkStart w:name="z225" w:id="221"/>
    <w:p>
      <w:pPr>
        <w:spacing w:after="0"/>
        <w:ind w:left="0"/>
        <w:jc w:val="both"/>
      </w:pPr>
      <w:r>
        <w:rPr>
          <w:rFonts w:ascii="Times New Roman"/>
          <w:b w:val="false"/>
          <w:i w:val="false"/>
          <w:color w:val="000000"/>
          <w:sz w:val="28"/>
        </w:rPr>
        <w:t>
      КА санитарлық нормаларына сәйкес келтіру үшін келесі іс шаралар орындалады:</w:t>
      </w:r>
    </w:p>
    <w:bookmarkEnd w:id="221"/>
    <w:bookmarkStart w:name="z226" w:id="222"/>
    <w:p>
      <w:pPr>
        <w:spacing w:after="0"/>
        <w:ind w:left="0"/>
        <w:jc w:val="both"/>
      </w:pPr>
      <w:r>
        <w:rPr>
          <w:rFonts w:ascii="Times New Roman"/>
          <w:b w:val="false"/>
          <w:i w:val="false"/>
          <w:color w:val="000000"/>
          <w:sz w:val="28"/>
        </w:rPr>
        <w:t>
      Үй иелерінің, ұйымдардың, мәдени-бұқаралық мекемелердің, демалыс аймақтарының аумағында көлікке арналған кіреберістері бар қалдықтарды жинауға арналған контейнерлерді орналастыру үшін арнайы алаңдар бөлінсін. Алаңды қатты жабынмен орналастыруға және қалдықтарды желмен тарату мүмкіндігін болдырмайтын, бірақ кемінде 1,5 м биіктікке дейін үш жағынан қоршауға.</w:t>
      </w:r>
    </w:p>
    <w:bookmarkEnd w:id="222"/>
    <w:bookmarkStart w:name="z227" w:id="223"/>
    <w:p>
      <w:pPr>
        <w:spacing w:after="0"/>
        <w:ind w:left="0"/>
        <w:jc w:val="both"/>
      </w:pPr>
      <w:r>
        <w:rPr>
          <w:rFonts w:ascii="Times New Roman"/>
          <w:b w:val="false"/>
          <w:i w:val="false"/>
          <w:color w:val="000000"/>
          <w:sz w:val="28"/>
        </w:rPr>
        <w:t>
      Контейнерлік алаңды тұрғын және қоғамдық ғимараттардан, балалар объектілерінен, спорт алаңдарынан және халықтың демалыс орындарынан кемінде 25 м қашықтықта орналастыруға. Қалыптасқан құрылыс аудандарында, санитариялық алшақтықтарды сақтау мүмкіндігі болмаған кезде, қашықтықтар ЖАО-ның,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bookmarkEnd w:id="223"/>
    <w:bookmarkStart w:name="z228" w:id="224"/>
    <w:p>
      <w:pPr>
        <w:spacing w:after="0"/>
        <w:ind w:left="0"/>
        <w:jc w:val="both"/>
      </w:pPr>
      <w:r>
        <w:rPr>
          <w:rFonts w:ascii="Times New Roman"/>
          <w:b w:val="false"/>
          <w:i w:val="false"/>
          <w:color w:val="000000"/>
          <w:sz w:val="28"/>
        </w:rPr>
        <w:t>
      Коммуналдық қалдықтарды шығару кесте бойынша жүзеге асырылатын болады.</w:t>
      </w:r>
    </w:p>
    <w:bookmarkEnd w:id="224"/>
    <w:bookmarkStart w:name="z229" w:id="225"/>
    <w:p>
      <w:pPr>
        <w:spacing w:after="0"/>
        <w:ind w:left="0"/>
        <w:jc w:val="both"/>
      </w:pPr>
      <w:r>
        <w:rPr>
          <w:rFonts w:ascii="Times New Roman"/>
          <w:b w:val="false"/>
          <w:i w:val="false"/>
          <w:color w:val="000000"/>
          <w:sz w:val="28"/>
        </w:rPr>
        <w:t xml:space="preserve">
      Коммуналдық қалдықтарды тасымалдау шығындарын азайту үшін белгіленген санитарлық және табиғатты қорғау талаптарына сәйкес келетін қалдықтарды шығарудың минималды жиілігі қабылданады. </w:t>
      </w:r>
    </w:p>
    <w:bookmarkEnd w:id="225"/>
    <w:bookmarkStart w:name="z230" w:id="226"/>
    <w:p>
      <w:pPr>
        <w:spacing w:after="0"/>
        <w:ind w:left="0"/>
        <w:jc w:val="both"/>
      </w:pPr>
      <w:r>
        <w:rPr>
          <w:rFonts w:ascii="Times New Roman"/>
          <w:b w:val="false"/>
          <w:i w:val="false"/>
          <w:color w:val="000000"/>
          <w:sz w:val="28"/>
        </w:rPr>
        <w:t>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bookmarkEnd w:id="226"/>
    <w:bookmarkStart w:name="z231" w:id="227"/>
    <w:p>
      <w:pPr>
        <w:spacing w:after="0"/>
        <w:ind w:left="0"/>
        <w:jc w:val="both"/>
      </w:pPr>
      <w:r>
        <w:rPr>
          <w:rFonts w:ascii="Times New Roman"/>
          <w:b w:val="false"/>
          <w:i w:val="false"/>
          <w:color w:val="000000"/>
          <w:sz w:val="28"/>
        </w:rPr>
        <w:t>
      Қалдықтардың әрбір санаты (фракциясы, түрі) үшін бөлек жинау кезінде әкетудің өзіндік кезеңділігі айқындалады.</w:t>
      </w:r>
    </w:p>
    <w:bookmarkEnd w:id="227"/>
    <w:bookmarkStart w:name="z232" w:id="228"/>
    <w:p>
      <w:pPr>
        <w:spacing w:after="0"/>
        <w:ind w:left="0"/>
        <w:jc w:val="both"/>
      </w:pPr>
      <w:r>
        <w:rPr>
          <w:rFonts w:ascii="Times New Roman"/>
          <w:b w:val="false"/>
          <w:i w:val="false"/>
          <w:color w:val="000000"/>
          <w:sz w:val="28"/>
        </w:rPr>
        <w:t>
      Қалдықтарды контейнерлерде 0°С және одан төмен температурада сақтау мерзімі – үш тәуліктен аспайды, оң температурада - бір тәуліктен аспайды.</w:t>
      </w:r>
    </w:p>
    <w:bookmarkEnd w:id="228"/>
    <w:bookmarkStart w:name="z233" w:id="229"/>
    <w:p>
      <w:pPr>
        <w:spacing w:after="0"/>
        <w:ind w:left="0"/>
        <w:jc w:val="both"/>
      </w:pPr>
      <w:r>
        <w:rPr>
          <w:rFonts w:ascii="Times New Roman"/>
          <w:b w:val="false"/>
          <w:i w:val="false"/>
          <w:color w:val="000000"/>
          <w:sz w:val="28"/>
        </w:rPr>
        <w:t>
      Жаңа контейнерлерді ауыстыру және орнату жиналатын қалдықтардың көлемі мен ерекшелігіне және оларды сақтау мерзіміне байланысты жүргізіледі. Контейнерлерді жаңарту кезінде заманауи еуроконтейнерлерді сатып алу жоспарлануда.</w:t>
      </w:r>
    </w:p>
    <w:bookmarkEnd w:id="229"/>
    <w:bookmarkStart w:name="z234" w:id="230"/>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Шыны ыдыстың қалдықтары бүлінуді болдырмауға бағытталған шараларды қабылдай отырып, көліктің кез келген түрімен тасымалданады.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bookmarkEnd w:id="230"/>
    <w:bookmarkStart w:name="z235" w:id="231"/>
    <w:p>
      <w:pPr>
        <w:spacing w:after="0"/>
        <w:ind w:left="0"/>
        <w:jc w:val="both"/>
      </w:pPr>
      <w:r>
        <w:rPr>
          <w:rFonts w:ascii="Times New Roman"/>
          <w:b w:val="false"/>
          <w:i w:val="false"/>
          <w:color w:val="000000"/>
          <w:sz w:val="28"/>
        </w:rPr>
        <w:t>
      Осы бағдарлама шеңберінде ЖАО ауылдардағы контейнерлер паркін жаңарту, толықтыру жоспарлануда (есептік деректерге сәйкес – жылына 234 дана); контейнерлік алаңдарды салу (6-8 дана), қолданыстағы контейнерлік алаңдарды жөндеу және оларды санитарлық нормалар мен заңнама талаптарына сәйкес келтіру.</w:t>
      </w:r>
    </w:p>
    <w:bookmarkEnd w:id="231"/>
    <w:bookmarkStart w:name="z236" w:id="232"/>
    <w:p>
      <w:pPr>
        <w:spacing w:after="0"/>
        <w:ind w:left="0"/>
        <w:jc w:val="both"/>
      </w:pPr>
      <w:r>
        <w:rPr>
          <w:rFonts w:ascii="Times New Roman"/>
          <w:b w:val="false"/>
          <w:i w:val="false"/>
          <w:color w:val="000000"/>
          <w:sz w:val="28"/>
        </w:rPr>
        <w:t>
      Сондай-ақ, ҚШМ пайдаланатын қоқыс таситын көліктер паркін толықтыру/жаңарту қажет. Қарақия ауданының тұрғындарына қызмет көрсететін ҚШМ мәліметтері бойынша, 2023 жылдың соңында қоқыс таситын көліктермен қамтамасыз ету 12 бірлікті құрайды, ал Қарақия ауданында қалдықтарды шығаруға арналған арнайы көлікпен нормативтік қамтамасыз ету 33 бірлікті құрайды.</w:t>
      </w:r>
    </w:p>
    <w:bookmarkEnd w:id="232"/>
    <w:bookmarkStart w:name="z237" w:id="233"/>
    <w:p>
      <w:pPr>
        <w:spacing w:after="0"/>
        <w:ind w:left="0"/>
        <w:jc w:val="both"/>
      </w:pPr>
      <w:r>
        <w:rPr>
          <w:rFonts w:ascii="Times New Roman"/>
          <w:b w:val="false"/>
          <w:i w:val="false"/>
          <w:color w:val="000000"/>
          <w:sz w:val="28"/>
        </w:rPr>
        <w:t>
      Қоқыс таситын көліктер паркін жаңарту ҚШМ қаражаты және жеке инвестициялар есебінен жүзеге асырылатын болады.</w:t>
      </w:r>
    </w:p>
    <w:bookmarkEnd w:id="233"/>
    <w:p>
      <w:pPr>
        <w:spacing w:after="0"/>
        <w:ind w:left="0"/>
        <w:jc w:val="both"/>
      </w:pPr>
      <w:r>
        <w:rPr>
          <w:rFonts w:ascii="Times New Roman"/>
          <w:b w:val="false"/>
          <w:i w:val="false"/>
          <w:color w:val="000000"/>
          <w:sz w:val="28"/>
        </w:rPr>
        <w:t>
      4.2. Қалдықтарды бөлек жинау жүйесін жетілдіру жөніндегі шаралар</w:t>
      </w:r>
    </w:p>
    <w:bookmarkStart w:name="z238" w:id="234"/>
    <w:p>
      <w:pPr>
        <w:spacing w:after="0"/>
        <w:ind w:left="0"/>
        <w:jc w:val="both"/>
      </w:pPr>
      <w:r>
        <w:rPr>
          <w:rFonts w:ascii="Times New Roman"/>
          <w:b w:val="false"/>
          <w:i w:val="false"/>
          <w:color w:val="000000"/>
          <w:sz w:val="28"/>
        </w:rPr>
        <w:t>
      Бөлек жинау жүйесін жетілдіру үшін мынадай шараларды орындау қажет:</w:t>
      </w:r>
    </w:p>
    <w:bookmarkEnd w:id="234"/>
    <w:bookmarkStart w:name="z239" w:id="235"/>
    <w:p>
      <w:pPr>
        <w:spacing w:after="0"/>
        <w:ind w:left="0"/>
        <w:jc w:val="both"/>
      </w:pPr>
      <w:r>
        <w:rPr>
          <w:rFonts w:ascii="Times New Roman"/>
          <w:b w:val="false"/>
          <w:i w:val="false"/>
          <w:color w:val="000000"/>
          <w:sz w:val="28"/>
        </w:rPr>
        <w:t>
      -барлық КА-да ТҚҚ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35"/>
    <w:bookmarkStart w:name="z240" w:id="236"/>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236"/>
    <w:bookmarkStart w:name="z241" w:id="237"/>
    <w:p>
      <w:pPr>
        <w:spacing w:after="0"/>
        <w:ind w:left="0"/>
        <w:jc w:val="both"/>
      </w:pPr>
      <w:r>
        <w:rPr>
          <w:rFonts w:ascii="Times New Roman"/>
          <w:b w:val="false"/>
          <w:i w:val="false"/>
          <w:color w:val="000000"/>
          <w:sz w:val="28"/>
        </w:rPr>
        <w:t>
      - арнайы орындарды ұйымдастыру және ҮКҚ мен халықта түзілетін құрылыс қалдықтарын тасымалдау үшін мамандандырылған компанияны айқындау;</w:t>
      </w:r>
    </w:p>
    <w:bookmarkEnd w:id="237"/>
    <w:bookmarkStart w:name="z242" w:id="238"/>
    <w:p>
      <w:pPr>
        <w:spacing w:after="0"/>
        <w:ind w:left="0"/>
        <w:jc w:val="both"/>
      </w:pPr>
      <w:r>
        <w:rPr>
          <w:rFonts w:ascii="Times New Roman"/>
          <w:b w:val="false"/>
          <w:i w:val="false"/>
          <w:color w:val="000000"/>
          <w:sz w:val="28"/>
        </w:rPr>
        <w:t>
      -ТҚҚ бөлек жинау жүйесін дамытуға халықты көбірек қамту.</w:t>
      </w:r>
    </w:p>
    <w:bookmarkEnd w:id="238"/>
    <w:p>
      <w:pPr>
        <w:spacing w:after="0"/>
        <w:ind w:left="0"/>
        <w:jc w:val="left"/>
      </w:pPr>
      <w:r>
        <w:rPr>
          <w:rFonts w:ascii="Times New Roman"/>
          <w:b/>
          <w:i w:val="false"/>
          <w:color w:val="000000"/>
        </w:rPr>
        <w:t xml:space="preserve"> Барлық КА-да ТҚҚ құрғақ фракциясын бөлек жинауға арналған контейнерлерді орнатуды қамтамасыз ету және қайталама шикізатты бөлек шығаруды қамтамасыз ету</w:t>
      </w:r>
    </w:p>
    <w:bookmarkStart w:name="z243" w:id="239"/>
    <w:p>
      <w:pPr>
        <w:spacing w:after="0"/>
        <w:ind w:left="0"/>
        <w:jc w:val="both"/>
      </w:pPr>
      <w:r>
        <w:rPr>
          <w:rFonts w:ascii="Times New Roman"/>
          <w:b w:val="false"/>
          <w:i w:val="false"/>
          <w:color w:val="000000"/>
          <w:sz w:val="28"/>
        </w:rPr>
        <w:t xml:space="preserve">
      Қалдықтарды бөлек жинауға қойылатын талаптарға сәйкес (ҚР ЭГТРМ м.а.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бұйрығының 8-тармағы) ЖАО мыналарды қамтамасыз етеді: </w:t>
      </w:r>
    </w:p>
    <w:bookmarkEnd w:id="239"/>
    <w:bookmarkStart w:name="z244" w:id="240"/>
    <w:p>
      <w:pPr>
        <w:spacing w:after="0"/>
        <w:ind w:left="0"/>
        <w:jc w:val="both"/>
      </w:pPr>
      <w:r>
        <w:rPr>
          <w:rFonts w:ascii="Times New Roman"/>
          <w:b w:val="false"/>
          <w:i w:val="false"/>
          <w:color w:val="000000"/>
          <w:sz w:val="28"/>
        </w:rPr>
        <w:t>
      -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bookmarkEnd w:id="240"/>
    <w:bookmarkStart w:name="z245" w:id="241"/>
    <w:p>
      <w:pPr>
        <w:spacing w:after="0"/>
        <w:ind w:left="0"/>
        <w:jc w:val="both"/>
      </w:pPr>
      <w:r>
        <w:rPr>
          <w:rFonts w:ascii="Times New Roman"/>
          <w:b w:val="false"/>
          <w:i w:val="false"/>
          <w:color w:val="000000"/>
          <w:sz w:val="28"/>
        </w:rPr>
        <w:t>
      КА-да, кем дегенде, қалдықтар құрғақ және дымқыл фракцияларға бөлінуі керек. Құрғақ фракция қағаздан, картоннан, металдан, пластиктен және шыныдан тұрады. Ылғал фракция тамақ қалдықтарынан, органикалық заттардан, аралас қалдықтардан және үй шаруашылығының қалдықтарына ұқсас табиғаты мен құрамы бойынша қалдықтардан және т. б. тұрады.</w:t>
      </w:r>
    </w:p>
    <w:bookmarkEnd w:id="241"/>
    <w:bookmarkStart w:name="z246" w:id="242"/>
    <w:p>
      <w:pPr>
        <w:spacing w:after="0"/>
        <w:ind w:left="0"/>
        <w:jc w:val="both"/>
      </w:pPr>
      <w:r>
        <w:rPr>
          <w:rFonts w:ascii="Times New Roman"/>
          <w:b w:val="false"/>
          <w:i w:val="false"/>
          <w:color w:val="000000"/>
          <w:sz w:val="28"/>
        </w:rPr>
        <w:t xml:space="preserve">
      Пластмассаны, қағазды және әйнекті бөлек жинауды енгізу үшін барлық КА-да құрғақ фракцияға арналған контейнерлер орнатылады. </w:t>
      </w:r>
    </w:p>
    <w:bookmarkEnd w:id="242"/>
    <w:bookmarkStart w:name="z247" w:id="243"/>
    <w:p>
      <w:pPr>
        <w:spacing w:after="0"/>
        <w:ind w:left="0"/>
        <w:jc w:val="both"/>
      </w:pPr>
      <w:r>
        <w:rPr>
          <w:rFonts w:ascii="Times New Roman"/>
          <w:b w:val="false"/>
          <w:i w:val="false"/>
          <w:color w:val="000000"/>
          <w:sz w:val="28"/>
        </w:rPr>
        <w:t>
      Қалдықтарды бөлек жинауға арналған әрбір контейнер, оның ішінде қазақ және орыс тілдерінде таңбаланатын болады:</w:t>
      </w:r>
    </w:p>
    <w:bookmarkEnd w:id="243"/>
    <w:bookmarkStart w:name="z248" w:id="244"/>
    <w:p>
      <w:pPr>
        <w:spacing w:after="0"/>
        <w:ind w:left="0"/>
        <w:jc w:val="both"/>
      </w:pPr>
      <w:r>
        <w:rPr>
          <w:rFonts w:ascii="Times New Roman"/>
          <w:b w:val="false"/>
          <w:i w:val="false"/>
          <w:color w:val="000000"/>
          <w:sz w:val="28"/>
        </w:rPr>
        <w:t>
      -қалдықтардың жиналатын түрі (фракциясы) туралы ақпараттық жапсырма/жазба;</w:t>
      </w:r>
    </w:p>
    <w:bookmarkEnd w:id="244"/>
    <w:bookmarkStart w:name="z249" w:id="245"/>
    <w:p>
      <w:pPr>
        <w:spacing w:after="0"/>
        <w:ind w:left="0"/>
        <w:jc w:val="both"/>
      </w:pPr>
      <w:r>
        <w:rPr>
          <w:rFonts w:ascii="Times New Roman"/>
          <w:b w:val="false"/>
          <w:i w:val="false"/>
          <w:color w:val="000000"/>
          <w:sz w:val="28"/>
        </w:rPr>
        <w:t>
      -контейнер иесі туралы деректер (атауы, телефоны);</w:t>
      </w:r>
    </w:p>
    <w:bookmarkEnd w:id="245"/>
    <w:bookmarkStart w:name="z250" w:id="246"/>
    <w:p>
      <w:pPr>
        <w:spacing w:after="0"/>
        <w:ind w:left="0"/>
        <w:jc w:val="both"/>
      </w:pPr>
      <w:r>
        <w:rPr>
          <w:rFonts w:ascii="Times New Roman"/>
          <w:b w:val="false"/>
          <w:i w:val="false"/>
          <w:color w:val="000000"/>
          <w:sz w:val="28"/>
        </w:rPr>
        <w:t>
      -контейнерге қызмет көрсететін ұйымдар.</w:t>
      </w:r>
    </w:p>
    <w:bookmarkEnd w:id="246"/>
    <w:bookmarkStart w:name="z251" w:id="247"/>
    <w:p>
      <w:pPr>
        <w:spacing w:after="0"/>
        <w:ind w:left="0"/>
        <w:jc w:val="both"/>
      </w:pPr>
      <w:r>
        <w:rPr>
          <w:rFonts w:ascii="Times New Roman"/>
          <w:b w:val="false"/>
          <w:i w:val="false"/>
          <w:color w:val="000000"/>
          <w:sz w:val="28"/>
        </w:rPr>
        <w:t>
      Түсті контейнерлерге таңбалау қолданылған жағдайда, ол қарама-қарсы түспен орындалады.</w:t>
      </w:r>
    </w:p>
    <w:bookmarkEnd w:id="247"/>
    <w:bookmarkStart w:name="z252" w:id="248"/>
    <w:p>
      <w:pPr>
        <w:spacing w:after="0"/>
        <w:ind w:left="0"/>
        <w:jc w:val="both"/>
      </w:pPr>
      <w:r>
        <w:rPr>
          <w:rFonts w:ascii="Times New Roman"/>
          <w:b w:val="false"/>
          <w:i w:val="false"/>
          <w:color w:val="000000"/>
          <w:sz w:val="28"/>
        </w:rPr>
        <w:t>
      Контейнерлер саны білім беру және жинау көлеміне, түгендеу нәтижелері мен тұратын адамдар санына сәйкес әр алаң үшін жеке есептелетін болады.</w:t>
      </w:r>
    </w:p>
    <w:bookmarkEnd w:id="248"/>
    <w:bookmarkStart w:name="z253" w:id="249"/>
    <w:p>
      <w:pPr>
        <w:spacing w:after="0"/>
        <w:ind w:left="0"/>
        <w:jc w:val="both"/>
      </w:pPr>
      <w:r>
        <w:rPr>
          <w:rFonts w:ascii="Times New Roman"/>
          <w:b w:val="false"/>
          <w:i w:val="false"/>
          <w:color w:val="000000"/>
          <w:sz w:val="28"/>
        </w:rPr>
        <w:t>
      Бөлек жинау жүйесін дамыту кезінде бөлек жиналған қалдықтардың қалдықтарды басқарудың барлық келесі кезеңдерінде араласпауын қамтамасыз ету қажет. Сондай-ақ, қалдықтардың әр санаты (фракциясы, түрі) үшін олардың шығарылу жиілігін анықтау қажет.</w:t>
      </w:r>
    </w:p>
    <w:bookmarkEnd w:id="249"/>
    <w:bookmarkStart w:name="z254" w:id="250"/>
    <w:p>
      <w:pPr>
        <w:spacing w:after="0"/>
        <w:ind w:left="0"/>
        <w:jc w:val="both"/>
      </w:pPr>
      <w:r>
        <w:rPr>
          <w:rFonts w:ascii="Times New Roman"/>
          <w:b w:val="false"/>
          <w:i w:val="false"/>
          <w:color w:val="000000"/>
          <w:sz w:val="28"/>
        </w:rPr>
        <w:t>
      Қайталама шикізатты бөлек әкету жөніндегі талаптар ҚШМ-мен жасалатын шарттарға енгізілетін болады.</w:t>
      </w:r>
    </w:p>
    <w:bookmarkEnd w:id="250"/>
    <w:p>
      <w:pPr>
        <w:spacing w:after="0"/>
        <w:ind w:left="0"/>
        <w:jc w:val="left"/>
      </w:pPr>
      <w:r>
        <w:rPr>
          <w:rFonts w:ascii="Times New Roman"/>
          <w:b/>
          <w:i w:val="false"/>
          <w:color w:val="000000"/>
        </w:rPr>
        <w:t xml:space="preserve"> Коммуналдық қалдықтардың қауіпті құрамдас бөліктерін жинау және қалпына келтіру жүйесін ұйымдастыру</w:t>
      </w:r>
    </w:p>
    <w:bookmarkStart w:name="z255" w:id="251"/>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 қалдықтардың қауіпті түрлерін: ҚСҚ, ЭЭЖҚ, химиялық қоректендіру көздері, халық аккумуляторларын бөлек жинауды, тасымалдауды және қайта өңдеуді қамтамасыз ету үшін мердігер ұйымды таңдауға арналған конкурс ұйымдастыруға негізделетін болады.</w:t>
      </w:r>
    </w:p>
    <w:bookmarkEnd w:id="251"/>
    <w:bookmarkStart w:name="z256" w:id="252"/>
    <w:p>
      <w:pPr>
        <w:spacing w:after="0"/>
        <w:ind w:left="0"/>
        <w:jc w:val="both"/>
      </w:pPr>
      <w:r>
        <w:rPr>
          <w:rFonts w:ascii="Times New Roman"/>
          <w:b w:val="false"/>
          <w:i w:val="false"/>
          <w:color w:val="000000"/>
          <w:sz w:val="28"/>
        </w:rPr>
        <w:t>
      Бүгінгі таңда Қарақия ауданында ҚСҚ-ды, тұрғындардан коммуналдық қалдықтардың қауіпті құрамдас бөліктерінің (ЭЭЖҚ, химиялық қоректендіру көздері, аккумуляторлар) қалдықтарын жинау жүйесі нашар жолға қойылған немесе мүлдем жоқ.</w:t>
      </w:r>
    </w:p>
    <w:bookmarkEnd w:id="252"/>
    <w:bookmarkStart w:name="z257" w:id="253"/>
    <w:p>
      <w:pPr>
        <w:spacing w:after="0"/>
        <w:ind w:left="0"/>
        <w:jc w:val="both"/>
      </w:pPr>
      <w:r>
        <w:rPr>
          <w:rFonts w:ascii="Times New Roman"/>
          <w:b w:val="false"/>
          <w:i w:val="false"/>
          <w:color w:val="000000"/>
          <w:sz w:val="28"/>
        </w:rPr>
        <w:t>
      ТҚҚ жалпы ағынындағы қалдықтардың бұл түрлері полигонға түседі, топырақты, суды және ауаны токсиндермен, ауыр металдармен, тұрақты органикалық ластағыштармен ластайды, осылайша адамдардың денсаулығы мен қоршаған ортаға айтарлықтай зиян келтіреді</w:t>
      </w:r>
    </w:p>
    <w:bookmarkEnd w:id="253"/>
    <w:bookmarkStart w:name="z258" w:id="254"/>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365-бабының 6-тармағына</w:t>
      </w:r>
      <w:r>
        <w:rPr>
          <w:rFonts w:ascii="Times New Roman"/>
          <w:b w:val="false"/>
          <w:i w:val="false"/>
          <w:color w:val="000000"/>
          <w:sz w:val="28"/>
        </w:rPr>
        <w:t xml:space="preserve"> сәйкес коммуналдық қалдықтардың қауіпті құрамдас бөліктері бөлек жиналып, мамандандырылған кәсіпорындарға қалпына келтіруге берілуі тиіс.</w:t>
      </w:r>
    </w:p>
    <w:bookmarkEnd w:id="254"/>
    <w:bookmarkStart w:name="z259" w:id="255"/>
    <w:p>
      <w:pPr>
        <w:spacing w:after="0"/>
        <w:ind w:left="0"/>
        <w:jc w:val="both"/>
      </w:pPr>
      <w:r>
        <w:rPr>
          <w:rFonts w:ascii="Times New Roman"/>
          <w:b w:val="false"/>
          <w:i w:val="false"/>
          <w:color w:val="000000"/>
          <w:sz w:val="28"/>
        </w:rPr>
        <w:t xml:space="preserve">
      Экологиялық заңнаманың талаптарын орындау үшін ЖАО коммуналдық қалдықтардың қауіпті құрамдас бөліктерін бөлек жинау, тасымалдау және қалпына келтіру қызметтерін көрсету үшін мердігер ұйымды айқындау үшін конкурс (тендер) өткізу арқылы экологиялық заңнаманың және ұлттық стандарттардың талаптарына сәйкес тұрғындардан коммуналдық қалдықтардың қауіпті құрамдас бөліктерін жинау жүйесін ұйымдастыруы қажет. </w:t>
      </w:r>
    </w:p>
    <w:bookmarkEnd w:id="255"/>
    <w:p>
      <w:pPr>
        <w:spacing w:after="0"/>
        <w:ind w:left="0"/>
        <w:jc w:val="left"/>
      </w:pPr>
      <w:r>
        <w:rPr>
          <w:rFonts w:ascii="Times New Roman"/>
          <w:b/>
          <w:i w:val="false"/>
          <w:color w:val="000000"/>
        </w:rPr>
        <w:t xml:space="preserve"> Құрамында сынап бар қалдықтар</w:t>
      </w:r>
    </w:p>
    <w:bookmarkStart w:name="z260" w:id="256"/>
    <w:p>
      <w:pPr>
        <w:spacing w:after="0"/>
        <w:ind w:left="0"/>
        <w:jc w:val="both"/>
      </w:pPr>
      <w:r>
        <w:rPr>
          <w:rFonts w:ascii="Times New Roman"/>
          <w:b w:val="false"/>
          <w:i w:val="false"/>
          <w:color w:val="000000"/>
          <w:sz w:val="28"/>
        </w:rPr>
        <w:t>
      ҚР СТ 1513 ресурс үнемдеу талаптарына сәйкес тұрғындардан ҚСҚ жинау жүйесін ұйымдастыру үшін. Технологиялық циклдің барлық кезеңдерінде қалдықтарды өңдеу. ҚСҚ-ды қайта өңдеудің жіктелуі мен әдістері. ЖАО негізгі ережелерін жүзеге асырады:</w:t>
      </w:r>
    </w:p>
    <w:bookmarkEnd w:id="256"/>
    <w:bookmarkStart w:name="z261" w:id="257"/>
    <w:p>
      <w:pPr>
        <w:spacing w:after="0"/>
        <w:ind w:left="0"/>
        <w:jc w:val="both"/>
      </w:pPr>
      <w:r>
        <w:rPr>
          <w:rFonts w:ascii="Times New Roman"/>
          <w:b w:val="false"/>
          <w:i w:val="false"/>
          <w:color w:val="000000"/>
          <w:sz w:val="28"/>
        </w:rPr>
        <w:t>
      - халықта пайда болған ҚСҚ жинау үшін орнатылатын арнайы әмбебап контейнерлерді орнату мен оларға қызмет көрсетуді бақылау;</w:t>
      </w:r>
    </w:p>
    <w:bookmarkEnd w:id="257"/>
    <w:bookmarkStart w:name="z262" w:id="258"/>
    <w:p>
      <w:pPr>
        <w:spacing w:after="0"/>
        <w:ind w:left="0"/>
        <w:jc w:val="both"/>
      </w:pPr>
      <w:r>
        <w:rPr>
          <w:rFonts w:ascii="Times New Roman"/>
          <w:b w:val="false"/>
          <w:i w:val="false"/>
          <w:color w:val="000000"/>
          <w:sz w:val="28"/>
        </w:rPr>
        <w:t>
      - кондоминиум объектісін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258"/>
    <w:bookmarkStart w:name="z263" w:id="259"/>
    <w:p>
      <w:pPr>
        <w:spacing w:after="0"/>
        <w:ind w:left="0"/>
        <w:jc w:val="both"/>
      </w:pPr>
      <w:r>
        <w:rPr>
          <w:rFonts w:ascii="Times New Roman"/>
          <w:b w:val="false"/>
          <w:i w:val="false"/>
          <w:color w:val="000000"/>
          <w:sz w:val="28"/>
        </w:rPr>
        <w:t>
      - халық үшін демеркуризация жөніндегі шаралар кешенін іске асыруға және ҚСҚ үшін контейнерлерді жөндеуге (ауыстыруға) мамандандырылған кәсіпорындардың жұмыстарын (қызметтерін)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bookmarkEnd w:id="259"/>
    <w:bookmarkStart w:name="z264" w:id="260"/>
    <w:p>
      <w:pPr>
        <w:spacing w:after="0"/>
        <w:ind w:left="0"/>
        <w:jc w:val="both"/>
      </w:pPr>
      <w:r>
        <w:rPr>
          <w:rFonts w:ascii="Times New Roman"/>
          <w:b w:val="false"/>
          <w:i w:val="false"/>
          <w:color w:val="000000"/>
          <w:sz w:val="28"/>
        </w:rPr>
        <w:t>
      Мамандандырылған кәсіпорындардың халық үшін демеркуризациялау жөніндегі шаралар кешенін іске асыруға және ЖАО ҚСҚ үшін контейнерлерді жөндеуге (ауыстыруға) арналған жұмыстарды (көрсетілетін қызметтерді) сатып алу ҚР ЭК,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 Заңының 4-тарауына және коммуналдық қалдықтарды басқару қағидаларына сәйкес конкурс (тендер) арқылы жүргізілетін болады.</w:t>
      </w:r>
    </w:p>
    <w:bookmarkEnd w:id="260"/>
    <w:p>
      <w:pPr>
        <w:spacing w:after="0"/>
        <w:ind w:left="0"/>
        <w:jc w:val="left"/>
      </w:pPr>
      <w:r>
        <w:rPr>
          <w:rFonts w:ascii="Times New Roman"/>
          <w:b/>
          <w:i w:val="false"/>
          <w:color w:val="000000"/>
        </w:rPr>
        <w:t xml:space="preserve"> Электрондық және электр жабдықтары</w:t>
      </w:r>
    </w:p>
    <w:bookmarkStart w:name="z265" w:id="261"/>
    <w:p>
      <w:pPr>
        <w:spacing w:after="0"/>
        <w:ind w:left="0"/>
        <w:jc w:val="both"/>
      </w:pPr>
      <w:r>
        <w:rPr>
          <w:rFonts w:ascii="Times New Roman"/>
          <w:b w:val="false"/>
          <w:i w:val="false"/>
          <w:color w:val="000000"/>
          <w:sz w:val="28"/>
        </w:rPr>
        <w:t>
      ҚР СТ 3753-2021 "Ресурс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қалдықтарымен жұмыс істеу". ЖАО қауіпсіздік талаптары халықтың тығыздығын ескере отырып, оның ішінде контейнерлік алаңдар мен стационарлық ЭЭЖҚ қабылдау пункттерін қоса алғанда, ЭЭЖҚ жинау, жинақтау және қайта өңдеу объектілерін орналастыруға жер учаскелерін бөлу арқылы қалдықтардың иелеріне ЭЭЖҚ өндірушілеріне немесе ЭЭЖҚ басқару саласындағы кәсіпкерлік субъектілеріне ЭЭЖҚ беруге мүмкіндік беретін инфрақұрылымды құруға ықпал етуі тиіс.</w:t>
      </w:r>
    </w:p>
    <w:bookmarkEnd w:id="261"/>
    <w:bookmarkStart w:name="z266" w:id="262"/>
    <w:p>
      <w:pPr>
        <w:spacing w:after="0"/>
        <w:ind w:left="0"/>
        <w:jc w:val="both"/>
      </w:pPr>
      <w:r>
        <w:rPr>
          <w:rFonts w:ascii="Times New Roman"/>
          <w:b w:val="false"/>
          <w:i w:val="false"/>
          <w:color w:val="000000"/>
          <w:sz w:val="28"/>
        </w:rPr>
        <w:t>
      ЖАО ЭЭЖҚ жөндеу, қалпына келтіру жүйесін ұйымдастыруды, сондай-ақ қалдықтардың иелерінен ЭЭЖҚ-ны бөлек жинау мен қайта өңдеуді, оның ішінде ЭЭЖҚ-ны жылжымалы қабылдау пункттерін құру арқылы қамтамасыз етуі тиіс.</w:t>
      </w:r>
    </w:p>
    <w:bookmarkEnd w:id="262"/>
    <w:bookmarkStart w:name="z267" w:id="263"/>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263"/>
    <w:bookmarkStart w:name="z268" w:id="264"/>
    <w:p>
      <w:pPr>
        <w:spacing w:after="0"/>
        <w:ind w:left="0"/>
        <w:jc w:val="both"/>
      </w:pPr>
      <w:r>
        <w:rPr>
          <w:rFonts w:ascii="Times New Roman"/>
          <w:b w:val="false"/>
          <w:i w:val="false"/>
          <w:color w:val="000000"/>
          <w:sz w:val="28"/>
        </w:rPr>
        <w:t>
      -батареялар, құрамында сынап бар шамдар, электрондық және электр жабдықтары сияқты қауіпті тұрмыстық қалдықтарды стационарлық немесе жылжымалы жинау пункттерін/пункттерін құру;</w:t>
      </w:r>
    </w:p>
    <w:bookmarkEnd w:id="264"/>
    <w:bookmarkStart w:name="z269" w:id="265"/>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265"/>
    <w:bookmarkStart w:name="z270" w:id="266"/>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266"/>
    <w:bookmarkStart w:name="z271" w:id="267"/>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электрондық және электр жабдықтары сияқты қауіпті тұрмыстық қалдықтарды қабылдайтын стационарлық пункттер көзделетін болады. Қабылдау пункттері көрсетілген тауарларды өткізуді жүзеге асыратын дүкендерде (дүкендер бөлімдерінде, сауда нүктелерінде) құрылуы мүмкін. Батареялар мен сынап шамдарын қабылдауды пәтер иелері бірлестіктерінің аумағында ұйымдастыруға болады.</w:t>
      </w:r>
    </w:p>
    <w:bookmarkEnd w:id="267"/>
    <w:bookmarkStart w:name="z272" w:id="268"/>
    <w:p>
      <w:pPr>
        <w:spacing w:after="0"/>
        <w:ind w:left="0"/>
        <w:jc w:val="both"/>
      </w:pPr>
      <w:r>
        <w:rPr>
          <w:rFonts w:ascii="Times New Roman"/>
          <w:b w:val="false"/>
          <w:i w:val="false"/>
          <w:color w:val="000000"/>
          <w:sz w:val="28"/>
        </w:rPr>
        <w:t>
      Стационарлық лампаларды қабылдау пункттерінің орналасқан жері мен санын анықтау кезінде олардың халыққа қолжетімділігі мен ыңғайлылығы ескерілуі тиіс.</w:t>
      </w:r>
    </w:p>
    <w:bookmarkEnd w:id="268"/>
    <w:bookmarkStart w:name="z273" w:id="269"/>
    <w:p>
      <w:pPr>
        <w:spacing w:after="0"/>
        <w:ind w:left="0"/>
        <w:jc w:val="both"/>
      </w:pPr>
      <w:r>
        <w:rPr>
          <w:rFonts w:ascii="Times New Roman"/>
          <w:b w:val="false"/>
          <w:i w:val="false"/>
          <w:color w:val="000000"/>
          <w:sz w:val="28"/>
        </w:rPr>
        <w:t>
      Құрамында сынабы бар шамдарды стационарлық жинау пункттері бөгде адамдар үшін қолжетімсіз жеке кіреберіспен жабдықталады, шамдарды жинауға арналған арнайы контейнерлердің қажетті санымен қамтамасыз етіледі және қажетті тиісті қорытындылар мен рұқсаттар болады.</w:t>
      </w:r>
    </w:p>
    <w:bookmarkEnd w:id="269"/>
    <w:bookmarkStart w:name="z274" w:id="270"/>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270"/>
    <w:p>
      <w:pPr>
        <w:spacing w:after="0"/>
        <w:ind w:left="0"/>
        <w:jc w:val="left"/>
      </w:pPr>
      <w:r>
        <w:rPr>
          <w:rFonts w:ascii="Times New Roman"/>
          <w:b/>
          <w:i w:val="false"/>
          <w:color w:val="000000"/>
        </w:rPr>
        <w:t xml:space="preserve"> Заңды тұлғалардан коммуналдық қалдықтардың қауіпті құрамдас бөліктерін бөлек жинау және қалпына келтіру</w:t>
      </w:r>
    </w:p>
    <w:bookmarkStart w:name="z275" w:id="271"/>
    <w:p>
      <w:pPr>
        <w:spacing w:after="0"/>
        <w:ind w:left="0"/>
        <w:jc w:val="both"/>
      </w:pPr>
      <w:r>
        <w:rPr>
          <w:rFonts w:ascii="Times New Roman"/>
          <w:b w:val="false"/>
          <w:i w:val="false"/>
          <w:color w:val="000000"/>
          <w:sz w:val="28"/>
        </w:rPr>
        <w:t>
      Қызметтің түріне қарамастан заңды тұлғаларда пайда болатын қауіпті коммуналдық қалдықтарды қалдырушылар да бөлек жиналып, ҚР ЭК 365-бабының 6-тармағына сәйкес мамандандырылған ұйымдарға (кәсіпорындарға) қалпына келтіруге берілуі тиіс.</w:t>
      </w:r>
    </w:p>
    <w:bookmarkEnd w:id="271"/>
    <w:bookmarkStart w:name="z276" w:id="272"/>
    <w:p>
      <w:pPr>
        <w:spacing w:after="0"/>
        <w:ind w:left="0"/>
        <w:jc w:val="both"/>
      </w:pPr>
      <w:r>
        <w:rPr>
          <w:rFonts w:ascii="Times New Roman"/>
          <w:b w:val="false"/>
          <w:i w:val="false"/>
          <w:color w:val="000000"/>
          <w:sz w:val="28"/>
        </w:rPr>
        <w:t xml:space="preserve">
      Шағын және орта бизнес субъектілерімен қалдықтардың қауіпті құрамдас бөліктерін жинау және қалпына келтіру бойынша адал және заңнама талаптарына сәйкес мамандандырылған кәсіпорындарды анықтау үшін ақпараттық жұмыс жүргізу қажет. </w:t>
      </w:r>
    </w:p>
    <w:bookmarkEnd w:id="272"/>
    <w:bookmarkStart w:name="z277" w:id="273"/>
    <w:p>
      <w:pPr>
        <w:spacing w:after="0"/>
        <w:ind w:left="0"/>
        <w:jc w:val="both"/>
      </w:pPr>
      <w:r>
        <w:rPr>
          <w:rFonts w:ascii="Times New Roman"/>
          <w:b w:val="false"/>
          <w:i w:val="false"/>
          <w:color w:val="000000"/>
          <w:sz w:val="28"/>
        </w:rPr>
        <w:t>
      Сондай-ақ статистиканы қадағалау мақсатында жиналған және қалпына келтірілген қалдықтарды есепке алу бойынша мамандандырылған кәсіпорындардың әлеуетін нығайту қажет.</w:t>
      </w:r>
    </w:p>
    <w:bookmarkEnd w:id="273"/>
    <w:p>
      <w:pPr>
        <w:spacing w:after="0"/>
        <w:ind w:left="0"/>
        <w:jc w:val="left"/>
      </w:pPr>
      <w:r>
        <w:rPr>
          <w:rFonts w:ascii="Times New Roman"/>
          <w:b/>
          <w:i w:val="false"/>
          <w:color w:val="000000"/>
        </w:rPr>
        <w:t xml:space="preserve"> Арнайы орындарды ұйымдастыру және ҮКҚ мен халықта пайда болатын құрылыс қалдықтарын тасымалдау үшін мамандандырылған компанияны анықтау</w:t>
      </w:r>
    </w:p>
    <w:bookmarkStart w:name="z278" w:id="274"/>
    <w:p>
      <w:pPr>
        <w:spacing w:after="0"/>
        <w:ind w:left="0"/>
        <w:jc w:val="both"/>
      </w:pPr>
      <w:r>
        <w:rPr>
          <w:rFonts w:ascii="Times New Roman"/>
          <w:b w:val="false"/>
          <w:i w:val="false"/>
          <w:color w:val="000000"/>
          <w:sz w:val="28"/>
        </w:rPr>
        <w:t xml:space="preserve">
      Қалдықтарды бөлек жинауға қойылатын талаптың 19-тармағына сәйкес ҚР ЭГТРМ м.а.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бұйрығымен ЖАО жеке тұлғаларда (тұрғындарда) түзілетін құрылыс және ҮКҚ үшін жабыны мен қоршауы бар ауданы кемінде 12 м2 болатын орынды ұйымдастырады.</w:t>
      </w:r>
    </w:p>
    <w:bookmarkEnd w:id="274"/>
    <w:bookmarkStart w:name="z279" w:id="275"/>
    <w:p>
      <w:pPr>
        <w:spacing w:after="0"/>
        <w:ind w:left="0"/>
        <w:jc w:val="both"/>
      </w:pPr>
      <w:r>
        <w:rPr>
          <w:rFonts w:ascii="Times New Roman"/>
          <w:b w:val="false"/>
          <w:i w:val="false"/>
          <w:color w:val="000000"/>
          <w:sz w:val="28"/>
        </w:rPr>
        <w:t xml:space="preserve">
      Жылжымайтын объектілерді салуды немесе жөндеуді жүзеге асыратын жеке және заңды тұлғалар қалдықтарды бөлек жинауға қойылатын талаптың ҚР ЭГТРМ м.а.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бұйрығының 17-тармағына сәйкес құрылыс және ҮКҚ жергілікті атқарушы органдар ұйымдастырған арнайы орындарға дербес әкетуді жүргізеді.</w:t>
      </w:r>
    </w:p>
    <w:bookmarkEnd w:id="275"/>
    <w:bookmarkStart w:name="z280" w:id="276"/>
    <w:p>
      <w:pPr>
        <w:spacing w:after="0"/>
        <w:ind w:left="0"/>
        <w:jc w:val="both"/>
      </w:pPr>
      <w:r>
        <w:rPr>
          <w:rFonts w:ascii="Times New Roman"/>
          <w:b w:val="false"/>
          <w:i w:val="false"/>
          <w:color w:val="000000"/>
          <w:sz w:val="28"/>
        </w:rPr>
        <w:t xml:space="preserve">
      Абаттандыру ережелеріне сәйкес ірі көлемді қоқыстарды (қалдықтарды) шығаруды кәсіпорындардың өздері, мекемелер мен жеке тұлғалар немесе қоқыс шығаратын кәсіпорындар шарт негізінде жүргізетіні анықталды. </w:t>
      </w:r>
    </w:p>
    <w:bookmarkEnd w:id="276"/>
    <w:bookmarkStart w:name="z281" w:id="277"/>
    <w:p>
      <w:pPr>
        <w:spacing w:after="0"/>
        <w:ind w:left="0"/>
        <w:jc w:val="both"/>
      </w:pPr>
      <w:r>
        <w:rPr>
          <w:rFonts w:ascii="Times New Roman"/>
          <w:b w:val="false"/>
          <w:i w:val="false"/>
          <w:color w:val="000000"/>
          <w:sz w:val="28"/>
        </w:rPr>
        <w:t>
      ҮКҚ әкету үшін төлем ТҚҚ жинау, тасымалдау, сұрыптау және көму тарифіне енгізілмегендіктен, ҮКҚ мен құрылыс қалдықтарын жинау және әкету жөніндегі компанияны жеке анықтау қажет.</w:t>
      </w:r>
    </w:p>
    <w:bookmarkEnd w:id="277"/>
    <w:bookmarkStart w:name="z282" w:id="278"/>
    <w:p>
      <w:pPr>
        <w:spacing w:after="0"/>
        <w:ind w:left="0"/>
        <w:jc w:val="both"/>
      </w:pPr>
      <w:r>
        <w:rPr>
          <w:rFonts w:ascii="Times New Roman"/>
          <w:b w:val="false"/>
          <w:i w:val="false"/>
          <w:color w:val="000000"/>
          <w:sz w:val="28"/>
        </w:rPr>
        <w:t>
      ҮКҚ және құрылыс қалдықтарын халықтан тасымалдау жөніндегі ұйымды айқындау үшін ЖАО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Заңына сәйкес жергілікті бюджет есебінен ҮКҚ және құрылыс қалдықтарын жинауға және әкетуге конкурс (тендер) ұйымдастыру қажет.</w:t>
      </w:r>
    </w:p>
    <w:bookmarkEnd w:id="278"/>
    <w:bookmarkStart w:name="z283" w:id="279"/>
    <w:p>
      <w:pPr>
        <w:spacing w:after="0"/>
        <w:ind w:left="0"/>
        <w:jc w:val="both"/>
      </w:pPr>
      <w:r>
        <w:rPr>
          <w:rFonts w:ascii="Times New Roman"/>
          <w:b w:val="false"/>
          <w:i w:val="false"/>
          <w:color w:val="000000"/>
          <w:sz w:val="28"/>
        </w:rPr>
        <w:t xml:space="preserve">
      Аудан әкімдіктеріне ірі көлемді және құрылыс қалдықтарын шығаратын ұйым белгіленеді. Өзара іс-қимыл шарттары үлгілік шартқа техникалық ерекшелік белгіленетін болады. Экспорттаушы компания хабарлама тәртібіне сәйкес келуі және ҚР ЭГТРМ тізіліміне кіруі қажет. </w:t>
      </w:r>
    </w:p>
    <w:bookmarkEnd w:id="279"/>
    <w:bookmarkStart w:name="z284" w:id="280"/>
    <w:p>
      <w:pPr>
        <w:spacing w:after="0"/>
        <w:ind w:left="0"/>
        <w:jc w:val="left"/>
      </w:pPr>
      <w:r>
        <w:rPr>
          <w:rFonts w:ascii="Times New Roman"/>
          <w:b/>
          <w:i w:val="false"/>
          <w:color w:val="000000"/>
        </w:rPr>
        <w:t xml:space="preserve"> 4.3. Коммуналдық қалдықтарды, оның ішінде ерекше (тамақ, құрылыс және ірі габаритті қалдықтарды, ЭЭЖ және т.б.) қайта өңдеу және кәдеге жарату жүйесін дамыту жөніндегі шаралар</w:t>
      </w:r>
    </w:p>
    <w:bookmarkEnd w:id="280"/>
    <w:bookmarkStart w:name="z285" w:id="281"/>
    <w:p>
      <w:pPr>
        <w:spacing w:after="0"/>
        <w:ind w:left="0"/>
        <w:jc w:val="both"/>
      </w:pPr>
      <w:r>
        <w:rPr>
          <w:rFonts w:ascii="Times New Roman"/>
          <w:b w:val="false"/>
          <w:i w:val="false"/>
          <w:color w:val="000000"/>
          <w:sz w:val="28"/>
        </w:rPr>
        <w:t>
      Қалдықтарды қайта өңдеу және кәдеге жарату жүйесін дамыту үшін мынадай іс-шараларды орындау қажет:</w:t>
      </w:r>
    </w:p>
    <w:bookmarkEnd w:id="281"/>
    <w:bookmarkStart w:name="z286" w:id="282"/>
    <w:p>
      <w:pPr>
        <w:spacing w:after="0"/>
        <w:ind w:left="0"/>
        <w:jc w:val="both"/>
      </w:pPr>
      <w:r>
        <w:rPr>
          <w:rFonts w:ascii="Times New Roman"/>
          <w:b w:val="false"/>
          <w:i w:val="false"/>
          <w:color w:val="000000"/>
          <w:sz w:val="28"/>
        </w:rPr>
        <w:t>
      -жеке санаттар: қайталама шикізат (пластик, қағаз және шыны); құрылыс қалдықтары; ірі габаритті қалдықтар; коммуналдық қалдықтардың қауіпті құрамдас бөліктері бойынша қалдықтардың пайда болу көлемінен халықтың және заңды тұлғалардың қайталама шикізатты жинау үлесін ұлғайту;</w:t>
      </w:r>
    </w:p>
    <w:bookmarkEnd w:id="282"/>
    <w:bookmarkStart w:name="z287" w:id="283"/>
    <w:p>
      <w:pPr>
        <w:spacing w:after="0"/>
        <w:ind w:left="0"/>
        <w:jc w:val="both"/>
      </w:pPr>
      <w:r>
        <w:rPr>
          <w:rFonts w:ascii="Times New Roman"/>
          <w:b w:val="false"/>
          <w:i w:val="false"/>
          <w:color w:val="000000"/>
          <w:sz w:val="28"/>
        </w:rPr>
        <w:t>
      -аудан аумағында қызметін жүзеге асыратын қалдықтарды қалпына келтіру жөніндегі мамандандырылған кәсіпорындармен өзара іс-қимылды күшейту;</w:t>
      </w:r>
    </w:p>
    <w:bookmarkEnd w:id="283"/>
    <w:bookmarkStart w:name="z288" w:id="284"/>
    <w:p>
      <w:pPr>
        <w:spacing w:after="0"/>
        <w:ind w:left="0"/>
        <w:jc w:val="both"/>
      </w:pPr>
      <w:r>
        <w:rPr>
          <w:rFonts w:ascii="Times New Roman"/>
          <w:b w:val="false"/>
          <w:i w:val="false"/>
          <w:color w:val="000000"/>
          <w:sz w:val="28"/>
        </w:rPr>
        <w:t xml:space="preserve">
      -қалдықтарды қайта өңдеу бойынша жұмыс істеп тұрған өндірістердің дамуын ынталандыру және қайталама шикізатты қайта өңдеу және кәдеге жарату жөніндегі қуаттарды құру. </w:t>
      </w:r>
    </w:p>
    <w:bookmarkEnd w:id="284"/>
    <w:bookmarkStart w:name="z289" w:id="285"/>
    <w:p>
      <w:pPr>
        <w:spacing w:after="0"/>
        <w:ind w:left="0"/>
        <w:jc w:val="both"/>
      </w:pPr>
      <w:r>
        <w:rPr>
          <w:rFonts w:ascii="Times New Roman"/>
          <w:b w:val="false"/>
          <w:i w:val="false"/>
          <w:color w:val="000000"/>
          <w:sz w:val="28"/>
        </w:rPr>
        <w:t xml:space="preserve">
      Қалдықтарды қайта өңдеу үлесін ұлғайту үшін бөлек жиналған фракцияларды немесе қоқыс сұрыптау кешені сұрыпталған қайталама шикізатты өңірдегі қолданыстағы мамандандырылған кәсіпорындарда қайта өңдеу, болмаған жағдайда басқа өңірлерге немесе елдерге жіберу қажет. </w:t>
      </w:r>
    </w:p>
    <w:bookmarkEnd w:id="285"/>
    <w:bookmarkStart w:name="z290" w:id="286"/>
    <w:p>
      <w:pPr>
        <w:spacing w:after="0"/>
        <w:ind w:left="0"/>
        <w:jc w:val="both"/>
      </w:pPr>
      <w:r>
        <w:rPr>
          <w:rFonts w:ascii="Times New Roman"/>
          <w:b w:val="false"/>
          <w:i w:val="false"/>
          <w:color w:val="000000"/>
          <w:sz w:val="28"/>
        </w:rPr>
        <w:t>
      Кейіннен алынған шикізатты дайын өнімге дейін өңдеуді ұйымдастыру және қарастыру ұсынылады. Қазіргі уақытта қайта өңдеуге арналған қондырғыларды ТМД елдерінің жеткізушілері кең ассортиментте және қолайлы бағамен ұсынады.</w:t>
      </w:r>
    </w:p>
    <w:bookmarkEnd w:id="286"/>
    <w:p>
      <w:pPr>
        <w:spacing w:after="0"/>
        <w:ind w:left="0"/>
        <w:jc w:val="left"/>
      </w:pPr>
      <w:r>
        <w:rPr>
          <w:rFonts w:ascii="Times New Roman"/>
          <w:b/>
          <w:i w:val="false"/>
          <w:color w:val="000000"/>
        </w:rPr>
        <w:t xml:space="preserve"> Қайталама шикізат (қағаз, картон, пластик, шыны және т.б.) дайын өнімді одан әрі өңдеу және өндіру үшін мамандандырылған кәсіпорындарға берілетін болады.</w:t>
      </w:r>
    </w:p>
    <w:bookmarkStart w:name="z291" w:id="287"/>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эковат, құрылыс материалдары) өндіру үшін физикалық, химиялық және басқа да тәсілдермен жүзеге асырылады.</w:t>
      </w:r>
    </w:p>
    <w:bookmarkEnd w:id="287"/>
    <w:bookmarkStart w:name="z292" w:id="288"/>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bookmarkEnd w:id="288"/>
    <w:bookmarkStart w:name="z293" w:id="289"/>
    <w:p>
      <w:pPr>
        <w:spacing w:after="0"/>
        <w:ind w:left="0"/>
        <w:jc w:val="both"/>
      </w:pPr>
      <w:r>
        <w:rPr>
          <w:rFonts w:ascii="Times New Roman"/>
          <w:b w:val="false"/>
          <w:i w:val="false"/>
          <w:color w:val="000000"/>
          <w:sz w:val="28"/>
        </w:rPr>
        <w:t>
      Шыны ыдыстың қалдықтарын қалпына келтіру қоршаған орта үшін қауіпсіздік талаптарын сақтау шартымен жүзеге асырылады:</w:t>
      </w:r>
    </w:p>
    <w:bookmarkEnd w:id="289"/>
    <w:bookmarkStart w:name="z294" w:id="290"/>
    <w:p>
      <w:pPr>
        <w:spacing w:after="0"/>
        <w:ind w:left="0"/>
        <w:jc w:val="both"/>
      </w:pPr>
      <w:r>
        <w:rPr>
          <w:rFonts w:ascii="Times New Roman"/>
          <w:b w:val="false"/>
          <w:i w:val="false"/>
          <w:color w:val="000000"/>
          <w:sz w:val="28"/>
        </w:rPr>
        <w:t>
      - қайта пайдалануға арналған шыны ыдыстың қалдықтарын дайындау (сұрыптау, жуу, өңдеу);</w:t>
      </w:r>
    </w:p>
    <w:bookmarkEnd w:id="290"/>
    <w:bookmarkStart w:name="z295" w:id="291"/>
    <w:p>
      <w:pPr>
        <w:spacing w:after="0"/>
        <w:ind w:left="0"/>
        <w:jc w:val="both"/>
      </w:pPr>
      <w:r>
        <w:rPr>
          <w:rFonts w:ascii="Times New Roman"/>
          <w:b w:val="false"/>
          <w:i w:val="false"/>
          <w:color w:val="000000"/>
          <w:sz w:val="28"/>
        </w:rPr>
        <w:t>
      - жаңа өнім өндірумен механикалық және термиялық әдістермен (шыны жүн, шыны ыдыс, шыны талшық, плитка және басқалары).</w:t>
      </w:r>
    </w:p>
    <w:bookmarkEnd w:id="291"/>
    <w:bookmarkStart w:name="z296" w:id="292"/>
    <w:p>
      <w:pPr>
        <w:spacing w:after="0"/>
        <w:ind w:left="0"/>
        <w:jc w:val="both"/>
      </w:pPr>
      <w:r>
        <w:rPr>
          <w:rFonts w:ascii="Times New Roman"/>
          <w:b w:val="false"/>
          <w:i w:val="false"/>
          <w:color w:val="000000"/>
          <w:sz w:val="28"/>
        </w:rPr>
        <w:t>
      Қатты тұрмыстық қалдықтардың қайта өңделмейтін бөлігінен қатты отынды қалдықтардан (RDF) алуға болады. Отынның бұл түрін ТҚҚ көмуді азайту мақсатында цемент зауыттарында және ЖЭО-да қолдану қажет.</w:t>
      </w:r>
    </w:p>
    <w:bookmarkEnd w:id="292"/>
    <w:bookmarkStart w:name="z297" w:id="293"/>
    <w:p>
      <w:pPr>
        <w:spacing w:after="0"/>
        <w:ind w:left="0"/>
        <w:jc w:val="both"/>
      </w:pPr>
      <w:r>
        <w:rPr>
          <w:rFonts w:ascii="Times New Roman"/>
          <w:b w:val="false"/>
          <w:i w:val="false"/>
          <w:color w:val="000000"/>
          <w:sz w:val="28"/>
        </w:rPr>
        <w:t>
      Коммуналдық қалдықтардың қауіпті құрамдас бөліктері қауіпті қалдықтар үшін мамандандырылған кәсіпорындарға кәдеге жарату үшін жіберілетін болады.</w:t>
      </w:r>
    </w:p>
    <w:bookmarkEnd w:id="293"/>
    <w:p>
      <w:pPr>
        <w:spacing w:after="0"/>
        <w:ind w:left="0"/>
        <w:jc w:val="left"/>
      </w:pPr>
      <w:r>
        <w:rPr>
          <w:rFonts w:ascii="Times New Roman"/>
          <w:b/>
          <w:i w:val="false"/>
          <w:color w:val="000000"/>
        </w:rPr>
        <w:t xml:space="preserve"> Тамақ қалдықтары</w:t>
      </w:r>
    </w:p>
    <w:bookmarkStart w:name="z298" w:id="294"/>
    <w:p>
      <w:pPr>
        <w:spacing w:after="0"/>
        <w:ind w:left="0"/>
        <w:jc w:val="both"/>
      </w:pPr>
      <w:r>
        <w:rPr>
          <w:rFonts w:ascii="Times New Roman"/>
          <w:b w:val="false"/>
          <w:i w:val="false"/>
          <w:color w:val="000000"/>
          <w:sz w:val="28"/>
        </w:rPr>
        <w:t>
      Жеке жиналған биологиялық ыдырайтын ТҚҚ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шламымен бірге қайта өңдеу мүмкіндігі қарастырылады. Бүгінгі таңда органикалық қалдықтарды кәдеге жарату мен қайта өңдеудің әртүрлі технологиялары бар.</w:t>
      </w:r>
    </w:p>
    <w:bookmarkEnd w:id="294"/>
    <w:bookmarkStart w:name="z299" w:id="295"/>
    <w:p>
      <w:pPr>
        <w:spacing w:after="0"/>
        <w:ind w:left="0"/>
        <w:jc w:val="both"/>
      </w:pPr>
      <w:r>
        <w:rPr>
          <w:rFonts w:ascii="Times New Roman"/>
          <w:b w:val="false"/>
          <w:i w:val="false"/>
          <w:color w:val="000000"/>
          <w:sz w:val="28"/>
        </w:rPr>
        <w:t>
      ТҚҚ ыдырауының табиғи әдісіне компосттау жатады. Компосттау-бұл табиғи биологиялық ыдырауға негізделген қалдықтарды қайта өңдеу технологиясы.</w:t>
      </w:r>
    </w:p>
    <w:bookmarkEnd w:id="295"/>
    <w:bookmarkStart w:name="z300" w:id="296"/>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мұнараларына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bookmarkEnd w:id="296"/>
    <w:p>
      <w:pPr>
        <w:spacing w:after="0"/>
        <w:ind w:left="0"/>
        <w:jc w:val="left"/>
      </w:pPr>
      <w:r>
        <w:rPr>
          <w:rFonts w:ascii="Times New Roman"/>
          <w:b/>
          <w:i w:val="false"/>
          <w:color w:val="000000"/>
        </w:rPr>
        <w:t xml:space="preserve"> Үлкен көлемді және құрылыс қалдықтары</w:t>
      </w:r>
    </w:p>
    <w:bookmarkStart w:name="z301" w:id="297"/>
    <w:p>
      <w:pPr>
        <w:spacing w:after="0"/>
        <w:ind w:left="0"/>
        <w:jc w:val="both"/>
      </w:pPr>
      <w:r>
        <w:rPr>
          <w:rFonts w:ascii="Times New Roman"/>
          <w:b w:val="false"/>
          <w:i w:val="false"/>
          <w:color w:val="000000"/>
          <w:sz w:val="28"/>
        </w:rPr>
        <w:t>
      Жинау пункттеріндегі ҮКҚ қауіпті фракцияларды алып тастау, содан кейін мамандандырылған ұйымдарға қайта өңдеуге және/немесе кәдеге жаратуға жіберу қажет.</w:t>
      </w:r>
    </w:p>
    <w:bookmarkEnd w:id="297"/>
    <w:bookmarkStart w:name="z302" w:id="298"/>
    <w:p>
      <w:pPr>
        <w:spacing w:after="0"/>
        <w:ind w:left="0"/>
        <w:jc w:val="both"/>
      </w:pPr>
      <w:r>
        <w:rPr>
          <w:rFonts w:ascii="Times New Roman"/>
          <w:b w:val="false"/>
          <w:i w:val="false"/>
          <w:color w:val="000000"/>
          <w:sz w:val="28"/>
        </w:rPr>
        <w:t xml:space="preserve">
      Аралас құрылыс қалдықтарын жинау орнында қайта өңделген шикізат пен қауіпті компоненттерді алу арқылы сұрыптау керек. Бөлек сұрыптау керек: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 </w:t>
      </w:r>
    </w:p>
    <w:bookmarkEnd w:id="298"/>
    <w:bookmarkStart w:name="z303" w:id="299"/>
    <w:p>
      <w:pPr>
        <w:spacing w:after="0"/>
        <w:ind w:left="0"/>
        <w:jc w:val="both"/>
      </w:pPr>
      <w:r>
        <w:rPr>
          <w:rFonts w:ascii="Times New Roman"/>
          <w:b w:val="false"/>
          <w:i w:val="false"/>
          <w:color w:val="000000"/>
          <w:sz w:val="28"/>
        </w:rPr>
        <w:t>
      Үлкен көлемді құрылыс қалдықтарын өңдеу үшін ұсақтау және сұрыптау кешендері қолданылады.</w:t>
      </w:r>
    </w:p>
    <w:bookmarkEnd w:id="299"/>
    <w:bookmarkStart w:name="z304" w:id="300"/>
    <w:p>
      <w:pPr>
        <w:spacing w:after="0"/>
        <w:ind w:left="0"/>
        <w:jc w:val="both"/>
      </w:pPr>
      <w:r>
        <w:rPr>
          <w:rFonts w:ascii="Times New Roman"/>
          <w:b w:val="false"/>
          <w:i w:val="false"/>
          <w:color w:val="000000"/>
          <w:sz w:val="28"/>
        </w:rPr>
        <w:t xml:space="preserve">
      Қауіпті құрылыс қалдықтарына мыналар жатады: </w:t>
      </w:r>
    </w:p>
    <w:bookmarkEnd w:id="300"/>
    <w:bookmarkStart w:name="z305" w:id="301"/>
    <w:p>
      <w:pPr>
        <w:spacing w:after="0"/>
        <w:ind w:left="0"/>
        <w:jc w:val="both"/>
      </w:pPr>
      <w:r>
        <w:rPr>
          <w:rFonts w:ascii="Times New Roman"/>
          <w:b w:val="false"/>
          <w:i w:val="false"/>
          <w:color w:val="000000"/>
          <w:sz w:val="28"/>
        </w:rPr>
        <w:t xml:space="preserve">
      1) құрамында асбест – шифер немесе этернит, асбест-цемент плиталары, асбест-цемент құбырлары, оқшаулағыш материалдар және т. б. бар қалдықтар.; </w:t>
      </w:r>
    </w:p>
    <w:bookmarkEnd w:id="301"/>
    <w:bookmarkStart w:name="z306" w:id="302"/>
    <w:p>
      <w:pPr>
        <w:spacing w:after="0"/>
        <w:ind w:left="0"/>
        <w:jc w:val="both"/>
      </w:pPr>
      <w:r>
        <w:rPr>
          <w:rFonts w:ascii="Times New Roman"/>
          <w:b w:val="false"/>
          <w:i w:val="false"/>
          <w:color w:val="000000"/>
          <w:sz w:val="28"/>
        </w:rPr>
        <w:t xml:space="preserve">
      2) бояулар, лактар, желімдер, шайырлар қалдықтары, оның ішінде құрамында бос ыдыс және аталған қалдықтарға малынған материалдар және т. б.; </w:t>
      </w:r>
    </w:p>
    <w:bookmarkEnd w:id="302"/>
    <w:bookmarkStart w:name="z307" w:id="303"/>
    <w:p>
      <w:pPr>
        <w:spacing w:after="0"/>
        <w:ind w:left="0"/>
        <w:jc w:val="both"/>
      </w:pPr>
      <w:r>
        <w:rPr>
          <w:rFonts w:ascii="Times New Roman"/>
          <w:b w:val="false"/>
          <w:i w:val="false"/>
          <w:color w:val="000000"/>
          <w:sz w:val="28"/>
        </w:rPr>
        <w:t xml:space="preserve">
      3) құрамында мұнай өнімдері бар қалдықтар-құрамында асфальт шайырлары және т. б. бар сіңдірілген оқшаулағыш материалдар.; </w:t>
      </w:r>
    </w:p>
    <w:bookmarkEnd w:id="303"/>
    <w:bookmarkStart w:name="z308" w:id="304"/>
    <w:p>
      <w:pPr>
        <w:spacing w:after="0"/>
        <w:ind w:left="0"/>
        <w:jc w:val="both"/>
      </w:pPr>
      <w:r>
        <w:rPr>
          <w:rFonts w:ascii="Times New Roman"/>
          <w:b w:val="false"/>
          <w:i w:val="false"/>
          <w:color w:val="000000"/>
          <w:sz w:val="28"/>
        </w:rPr>
        <w:t>
      4) ластанған топырақ.</w:t>
      </w:r>
    </w:p>
    <w:bookmarkEnd w:id="304"/>
    <w:bookmarkStart w:name="z309" w:id="305"/>
    <w:p>
      <w:pPr>
        <w:spacing w:after="0"/>
        <w:ind w:left="0"/>
        <w:jc w:val="both"/>
      </w:pPr>
      <w:r>
        <w:rPr>
          <w:rFonts w:ascii="Times New Roman"/>
          <w:b w:val="false"/>
          <w:i w:val="false"/>
          <w:color w:val="000000"/>
          <w:sz w:val="28"/>
        </w:rPr>
        <w:t xml:space="preserve">
      Қауіпті құрылыс қалдықтары бөлек жиналады және әрі қарай қайта өңдеу және/немесе кәдеге жарату үшін мамандандырылған компанияларға беріледі. </w:t>
      </w:r>
    </w:p>
    <w:bookmarkEnd w:id="305"/>
    <w:bookmarkStart w:name="z310" w:id="306"/>
    <w:p>
      <w:pPr>
        <w:spacing w:after="0"/>
        <w:ind w:left="0"/>
        <w:jc w:val="both"/>
      </w:pPr>
      <w:r>
        <w:rPr>
          <w:rFonts w:ascii="Times New Roman"/>
          <w:b w:val="false"/>
          <w:i w:val="false"/>
          <w:color w:val="000000"/>
          <w:sz w:val="28"/>
        </w:rPr>
        <w:t xml:space="preserve">
      Одан әрі өңдеуге жатпайтын сұрыпталғаннан кейін коммуналдық қалдықтарды көму ТҚҚ полигонында жүзеге асырылады. </w:t>
      </w:r>
    </w:p>
    <w:bookmarkEnd w:id="306"/>
    <w:bookmarkStart w:name="z311" w:id="307"/>
    <w:p>
      <w:pPr>
        <w:spacing w:after="0"/>
        <w:ind w:left="0"/>
        <w:jc w:val="both"/>
      </w:pPr>
      <w:r>
        <w:rPr>
          <w:rFonts w:ascii="Times New Roman"/>
          <w:b w:val="false"/>
          <w:i w:val="false"/>
          <w:color w:val="000000"/>
          <w:sz w:val="28"/>
        </w:rPr>
        <w:t>
      ЖАО ҮКҚ әкету үшін арнайы орындар ұйымдастырады.</w:t>
      </w:r>
    </w:p>
    <w:bookmarkEnd w:id="307"/>
    <w:p>
      <w:pPr>
        <w:spacing w:after="0"/>
        <w:ind w:left="0"/>
        <w:jc w:val="both"/>
      </w:pPr>
      <w:r>
        <w:rPr>
          <w:rFonts w:ascii="Times New Roman"/>
          <w:b w:val="false"/>
          <w:i w:val="false"/>
          <w:color w:val="000000"/>
          <w:sz w:val="28"/>
        </w:rPr>
        <w:t>
      4.4. Коммуналдық қалдықтарды қауіпсіз көмуді қамтамасыз ету жөніндегі шаралар</w:t>
      </w:r>
    </w:p>
    <w:bookmarkStart w:name="z312" w:id="308"/>
    <w:p>
      <w:pPr>
        <w:spacing w:after="0"/>
        <w:ind w:left="0"/>
        <w:jc w:val="both"/>
      </w:pPr>
      <w:r>
        <w:rPr>
          <w:rFonts w:ascii="Times New Roman"/>
          <w:b w:val="false"/>
          <w:i w:val="false"/>
          <w:color w:val="000000"/>
          <w:sz w:val="28"/>
        </w:rPr>
        <w:t>
      Қолданыстағы полигон аумағында қабылдауды, сұрыптауды қамтитын инфрақұрылымды көздеу қажет, содан кейін ғана ТҚҚ-ның қалдық бөліктерін көму қажет.</w:t>
      </w:r>
    </w:p>
    <w:bookmarkEnd w:id="308"/>
    <w:bookmarkStart w:name="z313" w:id="309"/>
    <w:p>
      <w:pPr>
        <w:spacing w:after="0"/>
        <w:ind w:left="0"/>
        <w:jc w:val="both"/>
      </w:pPr>
      <w:r>
        <w:rPr>
          <w:rFonts w:ascii="Times New Roman"/>
          <w:b w:val="false"/>
          <w:i w:val="false"/>
          <w:color w:val="000000"/>
          <w:sz w:val="28"/>
        </w:rPr>
        <w:t xml:space="preserve">
      Заңнаманың талаптарына сәйкес қолданыстағы полигон аумағының жерлерін кезең-кезеңімен қалпына келтіру және қалпына келтіру жүргізіледі. Қолданыстағы ТҚҚ полигонын жабуға экологиялық рұқсат алғаннан кейін ғана жол беріледі. </w:t>
      </w:r>
    </w:p>
    <w:bookmarkEnd w:id="309"/>
    <w:bookmarkStart w:name="z314" w:id="310"/>
    <w:p>
      <w:pPr>
        <w:spacing w:after="0"/>
        <w:ind w:left="0"/>
        <w:jc w:val="both"/>
      </w:pPr>
      <w:r>
        <w:rPr>
          <w:rFonts w:ascii="Times New Roman"/>
          <w:b w:val="false"/>
          <w:i w:val="false"/>
          <w:color w:val="000000"/>
          <w:sz w:val="28"/>
        </w:rPr>
        <w:t>
      Рұқсат етілмеген полигондармен проблемаларды шешу үшін "Қазақстан Ғарыш Сапары" ҰК" АҚ спутниктері тіркеген ТҚҚ барлық полигондары бойынша мұқият аудит жүргізу қажет. Полигонды залалсыздандырудың қолданыстағы жалпы қабылданған әдістемесі мынадай кезеңдерді қамтиды: полигонның қауіптілік дәрежесін анықтау; бағалау; залалсыздандыру және рекультивациялау технологиясын әзірлеу.</w:t>
      </w:r>
    </w:p>
    <w:bookmarkEnd w:id="310"/>
    <w:bookmarkStart w:name="z315" w:id="311"/>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 Жаңа полигондардың пайда болуын болдырмау жөніндегі шараның негізі аудан тұрғындарын 2030 жылға қарай қалдықтарды жинау және тасымалдау жөніндегі қызметтермен 100% қамту және қалдықтарды қауіпсіз өңдеу бойынша шағын және орта бизнес субъектілерімен профилактикалық жұмыс болып табылады.</w:t>
      </w:r>
    </w:p>
    <w:bookmarkEnd w:id="311"/>
    <w:p>
      <w:pPr>
        <w:spacing w:after="0"/>
        <w:ind w:left="0"/>
        <w:jc w:val="both"/>
      </w:pPr>
      <w:r>
        <w:rPr>
          <w:rFonts w:ascii="Times New Roman"/>
          <w:b w:val="false"/>
          <w:i w:val="false"/>
          <w:color w:val="000000"/>
          <w:sz w:val="28"/>
        </w:rPr>
        <w:t>
      4.5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w:t>
      </w:r>
    </w:p>
    <w:bookmarkStart w:name="z316" w:id="312"/>
    <w:p>
      <w:pPr>
        <w:spacing w:after="0"/>
        <w:ind w:left="0"/>
        <w:jc w:val="both"/>
      </w:pPr>
      <w:r>
        <w:rPr>
          <w:rFonts w:ascii="Times New Roman"/>
          <w:b w:val="false"/>
          <w:i w:val="false"/>
          <w:color w:val="000000"/>
          <w:sz w:val="28"/>
        </w:rPr>
        <w:t xml:space="preserve">
      Бағдарламаның тиімді жұмыс істеуі үшін халықтың хабардарлығы мен қолдауы маңызды. Жұртшылықтың хабардарлығын арттыру - бұл тұрақты негізде жүргізілуі керек ұзақ мерзімді процесс. </w:t>
      </w:r>
    </w:p>
    <w:bookmarkEnd w:id="312"/>
    <w:bookmarkStart w:name="z317" w:id="313"/>
    <w:p>
      <w:pPr>
        <w:spacing w:after="0"/>
        <w:ind w:left="0"/>
        <w:jc w:val="both"/>
      </w:pPr>
      <w:r>
        <w:rPr>
          <w:rFonts w:ascii="Times New Roman"/>
          <w:b w:val="false"/>
          <w:i w:val="false"/>
          <w:color w:val="000000"/>
          <w:sz w:val="28"/>
        </w:rPr>
        <w:t>
      ЖАО халықтың хабардарлығын арттыруда, ақпарат таратуда және қалдықтардың алдын алу жөніндегі бастамаларды қолдауда, сондай-ақ тиісті жағдайлар жасауда (мысалы, ҮКҚ, ЭЭЖҚ, құрылыс қалдықтары үшін арнайы орындар құру) шешуші рөл атқарады.</w:t>
      </w:r>
    </w:p>
    <w:bookmarkEnd w:id="313"/>
    <w:bookmarkStart w:name="z318" w:id="314"/>
    <w:p>
      <w:pPr>
        <w:spacing w:after="0"/>
        <w:ind w:left="0"/>
        <w:jc w:val="both"/>
      </w:pPr>
      <w:r>
        <w:rPr>
          <w:rFonts w:ascii="Times New Roman"/>
          <w:b w:val="false"/>
          <w:i w:val="false"/>
          <w:color w:val="000000"/>
          <w:sz w:val="28"/>
        </w:rPr>
        <w:t>
      Жергілікті газеттер мен журналдарда қалдықтарды басқару мәселесі және қалдықтарды дұрыс басқару талаптары туралы халықты оқытуға бағытталған мақалалар жариялау ұсынылады.</w:t>
      </w:r>
    </w:p>
    <w:bookmarkEnd w:id="314"/>
    <w:bookmarkStart w:name="z319" w:id="315"/>
    <w:p>
      <w:pPr>
        <w:spacing w:after="0"/>
        <w:ind w:left="0"/>
        <w:jc w:val="both"/>
      </w:pPr>
      <w:r>
        <w:rPr>
          <w:rFonts w:ascii="Times New Roman"/>
          <w:b w:val="false"/>
          <w:i w:val="false"/>
          <w:color w:val="000000"/>
          <w:sz w:val="28"/>
        </w:rPr>
        <w:t>
      ТҚҚ жинау және әкету жөніндегі мамандандырылған ұйымдардың қызметкерлері үй қалдықтарын сұрыптау тәртібін түсіндіретін және пластикке, шыныға, картонға және қағаз қалдықтарына арналған контейнерлерге бөлек қоймалауды кезең-кезеңімен экологиялық акциялар өткізу ұсынылады. Мұндай акциялар әдетте бөлек жинауға арналған контейнерлер орнатылған аулаларда да, олар әлі жоқ жерлерде де өткізіледі. Бұл ретте тұрғындарға полигондағы аралас күйдегі ТҚҚ-ның қоршаған ортаға тигізетін кері әсері және қалдықтарды бөлек жинауды енгізу қажеттілігі туралы егжей-тегжейлі түсіндірмелер жүргізіледі. Сондай-ақ, халық арасында қалдықтарды сұрыптаудың енгізілген жүйесі туралы түсіндірмелері бар түрлі-түсті парақшалардың таралуы жақсы нәтиже береді.</w:t>
      </w:r>
    </w:p>
    <w:bookmarkEnd w:id="315"/>
    <w:bookmarkStart w:name="z320" w:id="316"/>
    <w:p>
      <w:pPr>
        <w:spacing w:after="0"/>
        <w:ind w:left="0"/>
        <w:jc w:val="both"/>
      </w:pPr>
      <w:r>
        <w:rPr>
          <w:rFonts w:ascii="Times New Roman"/>
          <w:b w:val="false"/>
          <w:i w:val="false"/>
          <w:color w:val="000000"/>
          <w:sz w:val="28"/>
        </w:rPr>
        <w:t>
      Мүдделі жұртшылықтың негізгі топтарына басымдық беріледі, халық (жұмыс істейтін және жұмыс істемейтін (үй шаруасындағы әйелдер, зейнеткерлер, балалар);мұғалімдер, еріктілер, белсенді топтар және мемлекеттік емес ұйымдар.</w:t>
      </w:r>
    </w:p>
    <w:bookmarkEnd w:id="316"/>
    <w:bookmarkStart w:name="z321" w:id="317"/>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 жергілікті газеттердегі басылымдар; мектептерде, жалпы жұртшылық арасында тарату үшін материалдық ресурстарды қайталама пайдалану туралы ақпараттық материалдар; үйдегі тамақ қалдықтарын компосттау туралы брошюралар; оқушылар мен студенттер үшін полигондарға таныстыру сапарларын ұйымдастыру.</w:t>
      </w:r>
    </w:p>
    <w:bookmarkEnd w:id="317"/>
    <w:bookmarkStart w:name="z322" w:id="318"/>
    <w:p>
      <w:pPr>
        <w:spacing w:after="0"/>
        <w:ind w:left="0"/>
        <w:jc w:val="both"/>
      </w:pPr>
      <w:r>
        <w:rPr>
          <w:rFonts w:ascii="Times New Roman"/>
          <w:b w:val="false"/>
          <w:i w:val="false"/>
          <w:color w:val="000000"/>
          <w:sz w:val="28"/>
        </w:rPr>
        <w:t>
      Қалдықтарды қайта өңдеу ЖАО-ның ТҚҚ-ны бөлек жинау және қайта өңдеу жөніндегі бизнес бастамаларына жәрдемдесуі бар жерде дамиды. Қалдықтарды басқару саласындағы ұсыныстарды талқылау, қайталама шикізат пен контейнерлерді қабылдау пункттерін орнату және т. б. үшін ЖАО мен бизнестің, сондай-ақ басқа да мүдделі тараптардың өзара іс-қимылы бойынша түрлі кездесулер, дөңгелек үстелдер өткізілетін болады.</w:t>
      </w:r>
    </w:p>
    <w:bookmarkEnd w:id="318"/>
    <w:p>
      <w:pPr>
        <w:spacing w:after="0"/>
        <w:ind w:left="0"/>
        <w:jc w:val="left"/>
      </w:pPr>
      <w:r>
        <w:rPr>
          <w:rFonts w:ascii="Times New Roman"/>
          <w:b/>
          <w:i w:val="false"/>
          <w:color w:val="000000"/>
        </w:rPr>
        <w:t xml:space="preserve"> Әлемдік тәжірибе. Әр түрлі елдердегі қалдықтарды басқару жүйелері</w:t>
      </w:r>
    </w:p>
    <w:bookmarkStart w:name="z323" w:id="319"/>
    <w:p>
      <w:pPr>
        <w:spacing w:after="0"/>
        <w:ind w:left="0"/>
        <w:jc w:val="both"/>
      </w:pPr>
      <w:r>
        <w:rPr>
          <w:rFonts w:ascii="Times New Roman"/>
          <w:b w:val="false"/>
          <w:i w:val="false"/>
          <w:color w:val="000000"/>
          <w:sz w:val="28"/>
        </w:rPr>
        <w:t xml:space="preserve">
      ЕО-ға мүше - елдерде қалдықтарды жинаудың әртүрлі жүйелері, соның ішінде макулатура (қағаз/картон), шыны, металл, пластик және органикалық қалдықтар сияқты қайта өңделетін материалдар қолданылады. Қолданыстағы жүйелер келесі санаттарға бөлінеді: </w:t>
      </w:r>
    </w:p>
    <w:bookmarkEnd w:id="319"/>
    <w:bookmarkStart w:name="z324" w:id="320"/>
    <w:p>
      <w:pPr>
        <w:spacing w:after="0"/>
        <w:ind w:left="0"/>
        <w:jc w:val="both"/>
      </w:pPr>
      <w:r>
        <w:rPr>
          <w:rFonts w:ascii="Times New Roman"/>
          <w:b w:val="false"/>
          <w:i w:val="false"/>
          <w:color w:val="000000"/>
          <w:sz w:val="28"/>
        </w:rPr>
        <w:t xml:space="preserve">
      Үй маңындағы қалдықтарды жинау жүйелері: тұрғындардың үйлеріне тікелей орнатылған пакеттерде, арнайы пакеттерде, резервуарларда және контейнерлерде жинаудың барлық нұсқалары; </w:t>
      </w:r>
    </w:p>
    <w:bookmarkEnd w:id="320"/>
    <w:bookmarkStart w:name="z325" w:id="321"/>
    <w:p>
      <w:pPr>
        <w:spacing w:after="0"/>
        <w:ind w:left="0"/>
        <w:jc w:val="both"/>
      </w:pPr>
      <w:r>
        <w:rPr>
          <w:rFonts w:ascii="Times New Roman"/>
          <w:b w:val="false"/>
          <w:i w:val="false"/>
          <w:color w:val="000000"/>
          <w:sz w:val="28"/>
        </w:rPr>
        <w:t>
      Аралас үй жинау: жоғарыда айтылғандарға ұқсас, бірақ пластмасса мен металл сияқты басқа фракцияларға бөлу бір контейнерге жиналады;</w:t>
      </w:r>
    </w:p>
    <w:bookmarkEnd w:id="321"/>
    <w:bookmarkStart w:name="z326" w:id="322"/>
    <w:p>
      <w:pPr>
        <w:spacing w:after="0"/>
        <w:ind w:left="0"/>
        <w:jc w:val="both"/>
      </w:pPr>
      <w:r>
        <w:rPr>
          <w:rFonts w:ascii="Times New Roman"/>
          <w:b w:val="false"/>
          <w:i w:val="false"/>
          <w:color w:val="000000"/>
          <w:sz w:val="28"/>
        </w:rPr>
        <w:t>
      Қабылдау пункттері: қоғамдық орындарда орнатылған қалдықтардың әртүрлі түрлеріне арналған контейнерлер.</w:t>
      </w:r>
    </w:p>
    <w:bookmarkEnd w:id="322"/>
    <w:bookmarkStart w:name="z327" w:id="323"/>
    <w:p>
      <w:pPr>
        <w:spacing w:after="0"/>
        <w:ind w:left="0"/>
        <w:jc w:val="both"/>
      </w:pPr>
      <w:r>
        <w:rPr>
          <w:rFonts w:ascii="Times New Roman"/>
          <w:b w:val="false"/>
          <w:i w:val="false"/>
          <w:color w:val="000000"/>
          <w:sz w:val="28"/>
        </w:rPr>
        <w:t xml:space="preserve">
      Тұрмыстық қалдықтарды қайта өңдеу (қайта өңдеу) орталықтары: әдетте қоршалған және кейбір жағдайларда өз қызметкерлері бар, тұрғындар қайта өңделетін тұрмыстық қалдықтарды тапсыра алатын қалдықтарды жинайтын орындар. Әдетте қауіпті және ірі қалдықтар, электр құрылғылары мен электроника, батареялар, құрылыс қоқыстары, еріткіштер және т. б. </w:t>
      </w:r>
    </w:p>
    <w:bookmarkEnd w:id="323"/>
    <w:bookmarkStart w:name="z328" w:id="324"/>
    <w:p>
      <w:pPr>
        <w:spacing w:after="0"/>
        <w:ind w:left="0"/>
        <w:jc w:val="both"/>
      </w:pPr>
      <w:r>
        <w:rPr>
          <w:rFonts w:ascii="Times New Roman"/>
          <w:b w:val="false"/>
          <w:i w:val="false"/>
          <w:color w:val="000000"/>
          <w:sz w:val="28"/>
        </w:rPr>
        <w:t>
      Бөтелке машиналары (фандоматтар, депозиттік жүйе): әдетте шыны және пластикалық бөтелкелерді немесе металл сусындарды жинау үшін қолданылады.</w:t>
      </w:r>
    </w:p>
    <w:bookmarkEnd w:id="324"/>
    <w:bookmarkStart w:name="z329" w:id="325"/>
    <w:p>
      <w:pPr>
        <w:spacing w:after="0"/>
        <w:ind w:left="0"/>
        <w:jc w:val="left"/>
      </w:pPr>
      <w:r>
        <w:rPr>
          <w:rFonts w:ascii="Times New Roman"/>
          <w:b/>
          <w:i w:val="false"/>
          <w:color w:val="000000"/>
        </w:rPr>
        <w:t xml:space="preserve"> 5. БАҒДАРЛАМАНЫ ІСКЕ АСЫРУ ЖӨНІНДЕГІ  ІС-ШАРАЛАР ЖОСПАРЫ</w:t>
      </w:r>
    </w:p>
    <w:bookmarkEnd w:id="325"/>
    <w:bookmarkStart w:name="z330" w:id="326"/>
    <w:p>
      <w:pPr>
        <w:spacing w:after="0"/>
        <w:ind w:left="0"/>
        <w:jc w:val="both"/>
      </w:pPr>
      <w:r>
        <w:rPr>
          <w:rFonts w:ascii="Times New Roman"/>
          <w:b w:val="false"/>
          <w:i w:val="false"/>
          <w:color w:val="000000"/>
          <w:sz w:val="28"/>
        </w:rPr>
        <w:t xml:space="preserve">
      Мақсаттарға қол жеткізу және міндеттерді орындау үшін бағдарламаны іске асыру жөніндегі іс-шаралар жоспары әзірленді, ол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326"/>
    <w:bookmarkStart w:name="z331" w:id="327"/>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w:t>
      </w:r>
    </w:p>
    <w:bookmarkEnd w:id="327"/>
    <w:bookmarkStart w:name="z332" w:id="328"/>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осы бағдарламаның қойылған мақсаттарына, міндеттері мен нысаналы көрсеткіштеріне қол жеткізу мүмкін болмаған жағдайда өзге де іс-шаралар айқындалады және анықталған проблемалық мәселелер бойынша шаралар қабылданады.</w:t>
      </w:r>
    </w:p>
    <w:bookmarkEnd w:id="328"/>
    <w:bookmarkStart w:name="z333" w:id="329"/>
    <w:p>
      <w:pPr>
        <w:spacing w:after="0"/>
        <w:ind w:left="0"/>
        <w:jc w:val="both"/>
      </w:pPr>
      <w:r>
        <w:rPr>
          <w:rFonts w:ascii="Times New Roman"/>
          <w:b w:val="false"/>
          <w:i w:val="false"/>
          <w:color w:val="000000"/>
          <w:sz w:val="28"/>
        </w:rPr>
        <w:t xml:space="preserve">
      *бағдарламалардың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 </w:t>
      </w:r>
    </w:p>
    <w:bookmarkEnd w:id="329"/>
    <w:bookmarkStart w:name="z334" w:id="330"/>
    <w:p>
      <w:pPr>
        <w:spacing w:after="0"/>
        <w:ind w:left="0"/>
        <w:jc w:val="both"/>
      </w:pPr>
      <w:r>
        <w:rPr>
          <w:rFonts w:ascii="Times New Roman"/>
          <w:b w:val="false"/>
          <w:i w:val="false"/>
          <w:color w:val="000000"/>
          <w:sz w:val="28"/>
        </w:rPr>
        <w:t>
      *анықталған проблемалық мәселелер бойынша шаралар қабылдау.</w:t>
      </w:r>
    </w:p>
    <w:bookmarkEnd w:id="330"/>
    <w:bookmarkStart w:name="z335" w:id="331"/>
    <w:p>
      <w:pPr>
        <w:spacing w:after="0"/>
        <w:ind w:left="0"/>
        <w:jc w:val="both"/>
      </w:pPr>
      <w:r>
        <w:rPr>
          <w:rFonts w:ascii="Times New Roman"/>
          <w:b w:val="false"/>
          <w:i w:val="false"/>
          <w:color w:val="000000"/>
          <w:sz w:val="28"/>
        </w:rPr>
        <w:t>
      ТҮКШ бөлімі бағдарламаны іске асырушы ретінде мынадай функцияларды жүзеге асырады:</w:t>
      </w:r>
    </w:p>
    <w:bookmarkEnd w:id="331"/>
    <w:bookmarkStart w:name="z336" w:id="332"/>
    <w:p>
      <w:pPr>
        <w:spacing w:after="0"/>
        <w:ind w:left="0"/>
        <w:jc w:val="both"/>
      </w:pPr>
      <w:r>
        <w:rPr>
          <w:rFonts w:ascii="Times New Roman"/>
          <w:b w:val="false"/>
          <w:i w:val="false"/>
          <w:color w:val="000000"/>
          <w:sz w:val="28"/>
        </w:rPr>
        <w:t>
      •бағдарламаның барлық орындаушыларының іс-қимылын үйлестіре отырып, Маңғыстау облысы Қарақия ауданының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bookmarkEnd w:id="332"/>
    <w:bookmarkStart w:name="z337" w:id="333"/>
    <w:p>
      <w:pPr>
        <w:spacing w:after="0"/>
        <w:ind w:left="0"/>
        <w:jc w:val="both"/>
      </w:pPr>
      <w:r>
        <w:rPr>
          <w:rFonts w:ascii="Times New Roman"/>
          <w:b w:val="false"/>
          <w:i w:val="false"/>
          <w:color w:val="000000"/>
          <w:sz w:val="28"/>
        </w:rPr>
        <w:t>
      • бюджет қаражаты есебінен бағдарламаны іске асыруға арналған қаржылық шығындар бойынша Маңғыстау облысының әкімдігімен өзара іс-қимыл жасайды;</w:t>
      </w:r>
    </w:p>
    <w:bookmarkEnd w:id="333"/>
    <w:bookmarkStart w:name="z338" w:id="334"/>
    <w:p>
      <w:pPr>
        <w:spacing w:after="0"/>
        <w:ind w:left="0"/>
        <w:jc w:val="both"/>
      </w:pPr>
      <w:r>
        <w:rPr>
          <w:rFonts w:ascii="Times New Roman"/>
          <w:b w:val="false"/>
          <w:i w:val="false"/>
          <w:color w:val="000000"/>
          <w:sz w:val="28"/>
        </w:rPr>
        <w:t>
      • коммуналдық қалдықтарды жинау және әкету жөніндегі субъектілермен, мемлекеттік мекемелермен, әлеуметтік объектілермен, заңды тұлғалармен, дара кәсіпкерлермен, жеке тұлғалармен бағдарлама іс-шараларын іске асыру мәселелері бойынша өзара іс-қимылды жүзеге асырады;</w:t>
      </w:r>
    </w:p>
    <w:bookmarkEnd w:id="334"/>
    <w:bookmarkStart w:name="z339" w:id="335"/>
    <w:p>
      <w:pPr>
        <w:spacing w:after="0"/>
        <w:ind w:left="0"/>
        <w:jc w:val="both"/>
      </w:pPr>
      <w:r>
        <w:rPr>
          <w:rFonts w:ascii="Times New Roman"/>
          <w:b w:val="false"/>
          <w:i w:val="false"/>
          <w:color w:val="000000"/>
          <w:sz w:val="28"/>
        </w:rPr>
        <w:t>
      • 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w:t>
      </w:r>
    </w:p>
    <w:bookmarkEnd w:id="335"/>
    <w:bookmarkStart w:name="z340" w:id="336"/>
    <w:p>
      <w:pPr>
        <w:spacing w:after="0"/>
        <w:ind w:left="0"/>
        <w:jc w:val="both"/>
      </w:pPr>
      <w:r>
        <w:rPr>
          <w:rFonts w:ascii="Times New Roman"/>
          <w:b w:val="false"/>
          <w:i w:val="false"/>
          <w:color w:val="000000"/>
          <w:sz w:val="28"/>
        </w:rPr>
        <w:t>
      • бағдарлама іс-шараларының іске асырылу барысын тексеруге қатысады;</w:t>
      </w:r>
    </w:p>
    <w:bookmarkEnd w:id="336"/>
    <w:bookmarkStart w:name="z341" w:id="337"/>
    <w:p>
      <w:pPr>
        <w:spacing w:after="0"/>
        <w:ind w:left="0"/>
        <w:jc w:val="both"/>
      </w:pPr>
      <w:r>
        <w:rPr>
          <w:rFonts w:ascii="Times New Roman"/>
          <w:b w:val="false"/>
          <w:i w:val="false"/>
          <w:color w:val="000000"/>
          <w:sz w:val="28"/>
        </w:rPr>
        <w:t>
      • аудан әкімдігінің ресми сайтында орналастырады.</w:t>
      </w:r>
    </w:p>
    <w:bookmarkEnd w:id="337"/>
    <w:bookmarkStart w:name="z342" w:id="338"/>
    <w:p>
      <w:pPr>
        <w:spacing w:after="0"/>
        <w:ind w:left="0"/>
        <w:jc w:val="both"/>
      </w:pPr>
      <w:r>
        <w:rPr>
          <w:rFonts w:ascii="Times New Roman"/>
          <w:b w:val="false"/>
          <w:i w:val="false"/>
          <w:color w:val="000000"/>
          <w:sz w:val="28"/>
        </w:rPr>
        <w:t>
      Бағдарламаның орындаушылары: облыс, аудан және аудандар әкімдігі; мәслихат; коммуналдық қалдықтарды жинау, әкету, қалпына келтіру және көму жөніндегі субъектілер: мемлекеттік мекемелер, әлеуметтік объектілер, заңды тұлғалар, дара кәсіпкерлер, ҮЕҰ және т.б. мүдделі тараптар болып табылады.</w:t>
      </w:r>
    </w:p>
    <w:bookmarkEnd w:id="338"/>
    <w:bookmarkStart w:name="z343" w:id="339"/>
    <w:p>
      <w:pPr>
        <w:spacing w:after="0"/>
        <w:ind w:left="0"/>
        <w:jc w:val="left"/>
      </w:pPr>
      <w:r>
        <w:rPr>
          <w:rFonts w:ascii="Times New Roman"/>
          <w:b/>
          <w:i w:val="false"/>
          <w:color w:val="000000"/>
        </w:rPr>
        <w:t xml:space="preserve"> 6. БАҒДАРЛАМАНЫ ІСКЕ АСЫРУ МОНИТОРИНГІ</w:t>
      </w:r>
    </w:p>
    <w:bookmarkEnd w:id="339"/>
    <w:bookmarkStart w:name="z344" w:id="340"/>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Маңғыстау облысы Қарақия ауданы ТҮКШ бөлімінің басшылығы жүзеге асырады.</w:t>
      </w:r>
    </w:p>
    <w:bookmarkEnd w:id="340"/>
    <w:bookmarkStart w:name="z345" w:id="341"/>
    <w:p>
      <w:pPr>
        <w:spacing w:after="0"/>
        <w:ind w:left="0"/>
        <w:jc w:val="both"/>
      </w:pPr>
      <w:r>
        <w:rPr>
          <w:rFonts w:ascii="Times New Roman"/>
          <w:b w:val="false"/>
          <w:i w:val="false"/>
          <w:color w:val="000000"/>
          <w:sz w:val="28"/>
        </w:rPr>
        <w:t xml:space="preserve">
      Бағдарламаның мониторингі бағдарламаны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 </w:t>
      </w:r>
    </w:p>
    <w:bookmarkEnd w:id="341"/>
    <w:bookmarkStart w:name="z346" w:id="342"/>
    <w:p>
      <w:pPr>
        <w:spacing w:after="0"/>
        <w:ind w:left="0"/>
        <w:jc w:val="both"/>
      </w:pPr>
      <w:r>
        <w:rPr>
          <w:rFonts w:ascii="Times New Roman"/>
          <w:b w:val="false"/>
          <w:i w:val="false"/>
          <w:color w:val="000000"/>
          <w:sz w:val="28"/>
        </w:rPr>
        <w:t xml:space="preserve">
      Бағдарламаның мониторингі өткен жылдың қорытындысы бойынша жылына бір рет жүзеге асырылатын болады. </w:t>
      </w:r>
    </w:p>
    <w:bookmarkEnd w:id="342"/>
    <w:bookmarkStart w:name="z347" w:id="343"/>
    <w:p>
      <w:pPr>
        <w:spacing w:after="0"/>
        <w:ind w:left="0"/>
        <w:jc w:val="both"/>
      </w:pPr>
      <w:r>
        <w:rPr>
          <w:rFonts w:ascii="Times New Roman"/>
          <w:b w:val="false"/>
          <w:i w:val="false"/>
          <w:color w:val="000000"/>
          <w:sz w:val="28"/>
        </w:rPr>
        <w:t>
      Бағдарлама мен оны іске асыру жөніндегі есептер жалпыға қолжетімді Интернет-ресурста орналастыру арқылы жұртшылыққа қолжетімді болады.</w:t>
      </w:r>
    </w:p>
    <w:bookmarkEnd w:id="343"/>
    <w:bookmarkStart w:name="z348" w:id="344"/>
    <w:p>
      <w:pPr>
        <w:spacing w:after="0"/>
        <w:ind w:left="0"/>
        <w:jc w:val="left"/>
      </w:pPr>
      <w:r>
        <w:rPr>
          <w:rFonts w:ascii="Times New Roman"/>
          <w:b/>
          <w:i w:val="false"/>
          <w:color w:val="000000"/>
        </w:rPr>
        <w:t xml:space="preserve"> 7. ҚАЖЕТТІ РЕСУРСТАР</w:t>
      </w:r>
    </w:p>
    <w:bookmarkEnd w:id="344"/>
    <w:bookmarkStart w:name="z349" w:id="345"/>
    <w:p>
      <w:pPr>
        <w:spacing w:after="0"/>
        <w:ind w:left="0"/>
        <w:jc w:val="both"/>
      </w:pPr>
      <w:r>
        <w:rPr>
          <w:rFonts w:ascii="Times New Roman"/>
          <w:b w:val="false"/>
          <w:i w:val="false"/>
          <w:color w:val="000000"/>
          <w:sz w:val="28"/>
        </w:rPr>
        <w:t xml:space="preserve">
      Бағдарлама мен іс-шараларды қаржыландыру: </w:t>
      </w:r>
    </w:p>
    <w:bookmarkEnd w:id="345"/>
    <w:bookmarkStart w:name="z350" w:id="346"/>
    <w:p>
      <w:pPr>
        <w:spacing w:after="0"/>
        <w:ind w:left="0"/>
        <w:jc w:val="both"/>
      </w:pPr>
      <w:r>
        <w:rPr>
          <w:rFonts w:ascii="Times New Roman"/>
          <w:b w:val="false"/>
          <w:i w:val="false"/>
          <w:color w:val="000000"/>
          <w:sz w:val="28"/>
        </w:rPr>
        <w:t>
      * мемлекеттік және жергілікті бюджет;</w:t>
      </w:r>
    </w:p>
    <w:bookmarkEnd w:id="346"/>
    <w:bookmarkStart w:name="z351" w:id="347"/>
    <w:p>
      <w:pPr>
        <w:spacing w:after="0"/>
        <w:ind w:left="0"/>
        <w:jc w:val="both"/>
      </w:pPr>
      <w:r>
        <w:rPr>
          <w:rFonts w:ascii="Times New Roman"/>
          <w:b w:val="false"/>
          <w:i w:val="false"/>
          <w:color w:val="000000"/>
          <w:sz w:val="28"/>
        </w:rPr>
        <w:t xml:space="preserve">
      * жеке инвестициялар; </w:t>
      </w:r>
    </w:p>
    <w:bookmarkEnd w:id="347"/>
    <w:bookmarkStart w:name="z352" w:id="348"/>
    <w:p>
      <w:pPr>
        <w:spacing w:after="0"/>
        <w:ind w:left="0"/>
        <w:jc w:val="both"/>
      </w:pPr>
      <w:r>
        <w:rPr>
          <w:rFonts w:ascii="Times New Roman"/>
          <w:b w:val="false"/>
          <w:i w:val="false"/>
          <w:color w:val="000000"/>
          <w:sz w:val="28"/>
        </w:rPr>
        <w:t xml:space="preserve">
      * халықаралық қаржы ұйымдарының қаражаты; </w:t>
      </w:r>
    </w:p>
    <w:bookmarkEnd w:id="348"/>
    <w:bookmarkStart w:name="z353" w:id="349"/>
    <w:p>
      <w:pPr>
        <w:spacing w:after="0"/>
        <w:ind w:left="0"/>
        <w:jc w:val="both"/>
      </w:pPr>
      <w:r>
        <w:rPr>
          <w:rFonts w:ascii="Times New Roman"/>
          <w:b w:val="false"/>
          <w:i w:val="false"/>
          <w:color w:val="000000"/>
          <w:sz w:val="28"/>
        </w:rPr>
        <w:t>
      * екінші деңгейдегі банктердің кредиттері және Қазақстан Республикасының заңнамасында тыйым салынбаған басқа да көздер.</w:t>
      </w:r>
    </w:p>
    <w:bookmarkEnd w:id="349"/>
    <w:bookmarkStart w:name="z354" w:id="350"/>
    <w:p>
      <w:pPr>
        <w:spacing w:after="0"/>
        <w:ind w:left="0"/>
        <w:jc w:val="both"/>
      </w:pPr>
      <w:r>
        <w:rPr>
          <w:rFonts w:ascii="Times New Roman"/>
          <w:b w:val="false"/>
          <w:i w:val="false"/>
          <w:color w:val="000000"/>
          <w:sz w:val="28"/>
        </w:rPr>
        <w:t xml:space="preserve">
      Ұсынылған бағдарламаны іске асыруға және белгіленген табиғат қорғау іс-шараларын орындауға арналған қаржылық шығындарды бюджет қаражаты есебінен ҚР ЭК </w:t>
      </w:r>
      <w:r>
        <w:rPr>
          <w:rFonts w:ascii="Times New Roman"/>
          <w:b w:val="false"/>
          <w:i w:val="false"/>
          <w:color w:val="000000"/>
          <w:sz w:val="28"/>
        </w:rPr>
        <w:t>29-бабына</w:t>
      </w:r>
      <w:r>
        <w:rPr>
          <w:rFonts w:ascii="Times New Roman"/>
          <w:b w:val="false"/>
          <w:i w:val="false"/>
          <w:color w:val="000000"/>
          <w:sz w:val="28"/>
        </w:rPr>
        <w:t xml:space="preserve"> сәйкес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 сомасынан кем емес көлемде қаражатты пайдалануға мүмкіндік береді.</w:t>
      </w:r>
    </w:p>
    <w:bookmarkEnd w:id="350"/>
    <w:bookmarkStart w:name="z355" w:id="351"/>
    <w:p>
      <w:pPr>
        <w:spacing w:after="0"/>
        <w:ind w:left="0"/>
        <w:jc w:val="both"/>
      </w:pPr>
      <w:r>
        <w:rPr>
          <w:rFonts w:ascii="Times New Roman"/>
          <w:b w:val="false"/>
          <w:i w:val="false"/>
          <w:color w:val="000000"/>
          <w:sz w:val="28"/>
        </w:rPr>
        <w:t>
      Бағдарламаны іске асыру бойынша ұсынылатын іс-шараларды Маңғыстау облысының қоршаған ортаны қорғау жөніндегі іс-шаралар жоспарына енгізу жоспарлануда, оны облыс әкімдігі охра жөніндегі іс-шаралардың үлгілік тізбесін негізге ала отырып, үш жылдық перспективаға әзірлейді:</w:t>
      </w:r>
    </w:p>
    <w:bookmarkEnd w:id="351"/>
    <w:bookmarkStart w:name="z356" w:id="352"/>
    <w:p>
      <w:pPr>
        <w:spacing w:after="0"/>
        <w:ind w:left="0"/>
        <w:jc w:val="both"/>
      </w:pPr>
      <w:r>
        <w:rPr>
          <w:rFonts w:ascii="Times New Roman"/>
          <w:b w:val="false"/>
          <w:i w:val="false"/>
          <w:color w:val="000000"/>
          <w:sz w:val="28"/>
        </w:rPr>
        <w:t>
      -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bookmarkEnd w:id="352"/>
    <w:bookmarkStart w:name="z357" w:id="353"/>
    <w:p>
      <w:pPr>
        <w:spacing w:after="0"/>
        <w:ind w:left="0"/>
        <w:jc w:val="both"/>
      </w:pPr>
      <w:r>
        <w:rPr>
          <w:rFonts w:ascii="Times New Roman"/>
          <w:b w:val="false"/>
          <w:i w:val="false"/>
          <w:color w:val="000000"/>
          <w:sz w:val="28"/>
        </w:rPr>
        <w:t>
      - зауыттарды, цехтар мен өндірістерді салу, реконструкциялау, қондырғыларды сатып алу және пайдалану:</w:t>
      </w:r>
    </w:p>
    <w:bookmarkEnd w:id="353"/>
    <w:bookmarkStart w:name="z358" w:id="354"/>
    <w:p>
      <w:pPr>
        <w:spacing w:after="0"/>
        <w:ind w:left="0"/>
        <w:jc w:val="both"/>
      </w:pPr>
      <w:r>
        <w:rPr>
          <w:rFonts w:ascii="Times New Roman"/>
          <w:b w:val="false"/>
          <w:i w:val="false"/>
          <w:color w:val="000000"/>
          <w:sz w:val="28"/>
        </w:rPr>
        <w:t>
      - қалдықтардың кез келген түрін сақтауға арналған полигондар;</w:t>
      </w:r>
    </w:p>
    <w:bookmarkEnd w:id="354"/>
    <w:bookmarkStart w:name="z359" w:id="355"/>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 бойынша;</w:t>
      </w:r>
    </w:p>
    <w:bookmarkEnd w:id="355"/>
    <w:bookmarkStart w:name="z360" w:id="356"/>
    <w:p>
      <w:pPr>
        <w:spacing w:after="0"/>
        <w:ind w:left="0"/>
        <w:jc w:val="both"/>
      </w:pPr>
      <w:r>
        <w:rPr>
          <w:rFonts w:ascii="Times New Roman"/>
          <w:b w:val="false"/>
          <w:i w:val="false"/>
          <w:color w:val="000000"/>
          <w:sz w:val="28"/>
        </w:rPr>
        <w:t>
      - қайталама материалдық ресурстарды жинау және қайта өңдеу бойынша;</w:t>
      </w:r>
    </w:p>
    <w:bookmarkEnd w:id="356"/>
    <w:bookmarkStart w:name="z361" w:id="357"/>
    <w:p>
      <w:pPr>
        <w:spacing w:after="0"/>
        <w:ind w:left="0"/>
        <w:jc w:val="both"/>
      </w:pPr>
      <w:r>
        <w:rPr>
          <w:rFonts w:ascii="Times New Roman"/>
          <w:b w:val="false"/>
          <w:i w:val="false"/>
          <w:color w:val="000000"/>
          <w:sz w:val="28"/>
        </w:rPr>
        <w:t>
      -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End w:id="357"/>
    <w:bookmarkStart w:name="z362" w:id="358"/>
    <w:p>
      <w:pPr>
        <w:spacing w:after="0"/>
        <w:ind w:left="0"/>
        <w:jc w:val="left"/>
      </w:pPr>
      <w:r>
        <w:rPr>
          <w:rFonts w:ascii="Times New Roman"/>
          <w:b/>
          <w:i w:val="false"/>
          <w:color w:val="000000"/>
        </w:rPr>
        <w:t xml:space="preserve"> 8. КҮТІЛЕТІН ӘЛЕУМЕТТІК-ЭКОНОМИКАЛЫҚ ӘСЕР</w:t>
      </w:r>
    </w:p>
    <w:bookmarkEnd w:id="358"/>
    <w:bookmarkStart w:name="z363" w:id="359"/>
    <w:p>
      <w:pPr>
        <w:spacing w:after="0"/>
        <w:ind w:left="0"/>
        <w:jc w:val="both"/>
      </w:pPr>
      <w:r>
        <w:rPr>
          <w:rFonts w:ascii="Times New Roman"/>
          <w:b w:val="false"/>
          <w:i w:val="false"/>
          <w:color w:val="000000"/>
          <w:sz w:val="28"/>
        </w:rPr>
        <w:t>
      Бағдарламаны іске асыру Маңғыстау облысы Қарақия ауданының экологиялық жағдайын жақсартады және ауданның нысаналы көрсеткіштерін және коммуналдық қалдықтарды басқару саласындағы ЖАО қызметін арттырады.</w:t>
      </w:r>
    </w:p>
    <w:bookmarkEnd w:id="359"/>
    <w:bookmarkStart w:name="z364" w:id="360"/>
    <w:p>
      <w:pPr>
        <w:spacing w:after="0"/>
        <w:ind w:left="0"/>
        <w:jc w:val="both"/>
      </w:pPr>
      <w:r>
        <w:rPr>
          <w:rFonts w:ascii="Times New Roman"/>
          <w:b w:val="false"/>
          <w:i w:val="false"/>
          <w:color w:val="000000"/>
          <w:sz w:val="28"/>
        </w:rPr>
        <w:t>
      Бағдарламаны іске асыру барысында мынадай түйінді нәтижелерге қол жеткізілетін болады:</w:t>
      </w:r>
    </w:p>
    <w:bookmarkEnd w:id="360"/>
    <w:bookmarkStart w:name="z365" w:id="361"/>
    <w:p>
      <w:pPr>
        <w:spacing w:after="0"/>
        <w:ind w:left="0"/>
        <w:jc w:val="both"/>
      </w:pPr>
      <w:r>
        <w:rPr>
          <w:rFonts w:ascii="Times New Roman"/>
          <w:b w:val="false"/>
          <w:i w:val="false"/>
          <w:color w:val="000000"/>
          <w:sz w:val="28"/>
        </w:rPr>
        <w:t>
      * коммуналдық қалдықтарды басқару жүйесін ҚР заңнамасының талаптарына сәйкестендіру;</w:t>
      </w:r>
    </w:p>
    <w:bookmarkEnd w:id="361"/>
    <w:bookmarkStart w:name="z366" w:id="362"/>
    <w:p>
      <w:pPr>
        <w:spacing w:after="0"/>
        <w:ind w:left="0"/>
        <w:jc w:val="both"/>
      </w:pPr>
      <w:r>
        <w:rPr>
          <w:rFonts w:ascii="Times New Roman"/>
          <w:b w:val="false"/>
          <w:i w:val="false"/>
          <w:color w:val="000000"/>
          <w:sz w:val="28"/>
        </w:rPr>
        <w:t>
      * коммуналдық қалдықтарды жинау және шығарумен 100% қамту;</w:t>
      </w:r>
    </w:p>
    <w:bookmarkEnd w:id="362"/>
    <w:bookmarkStart w:name="z367" w:id="363"/>
    <w:p>
      <w:pPr>
        <w:spacing w:after="0"/>
        <w:ind w:left="0"/>
        <w:jc w:val="both"/>
      </w:pPr>
      <w:r>
        <w:rPr>
          <w:rFonts w:ascii="Times New Roman"/>
          <w:b w:val="false"/>
          <w:i w:val="false"/>
          <w:color w:val="000000"/>
          <w:sz w:val="28"/>
        </w:rPr>
        <w:t>
      * білім беру көзінен бөлек алым енгізу;</w:t>
      </w:r>
    </w:p>
    <w:bookmarkEnd w:id="363"/>
    <w:bookmarkStart w:name="z368" w:id="364"/>
    <w:p>
      <w:pPr>
        <w:spacing w:after="0"/>
        <w:ind w:left="0"/>
        <w:jc w:val="both"/>
      </w:pPr>
      <w:r>
        <w:rPr>
          <w:rFonts w:ascii="Times New Roman"/>
          <w:b w:val="false"/>
          <w:i w:val="false"/>
          <w:color w:val="000000"/>
          <w:sz w:val="28"/>
        </w:rPr>
        <w:t>
      * қоқыс сұрыптау кешенінің құрылысы;</w:t>
      </w:r>
    </w:p>
    <w:bookmarkEnd w:id="364"/>
    <w:bookmarkStart w:name="z369" w:id="365"/>
    <w:p>
      <w:pPr>
        <w:spacing w:after="0"/>
        <w:ind w:left="0"/>
        <w:jc w:val="both"/>
      </w:pPr>
      <w:r>
        <w:rPr>
          <w:rFonts w:ascii="Times New Roman"/>
          <w:b w:val="false"/>
          <w:i w:val="false"/>
          <w:color w:val="000000"/>
          <w:sz w:val="28"/>
        </w:rPr>
        <w:t>
      * органикалық, ірі габаритті және құрылыс қалдықтарын қайта өңдеуді дамыту;</w:t>
      </w:r>
    </w:p>
    <w:bookmarkEnd w:id="365"/>
    <w:bookmarkStart w:name="z370" w:id="366"/>
    <w:p>
      <w:pPr>
        <w:spacing w:after="0"/>
        <w:ind w:left="0"/>
        <w:jc w:val="both"/>
      </w:pPr>
      <w:r>
        <w:rPr>
          <w:rFonts w:ascii="Times New Roman"/>
          <w:b w:val="false"/>
          <w:i w:val="false"/>
          <w:color w:val="000000"/>
          <w:sz w:val="28"/>
        </w:rPr>
        <w:t>
      * коммуналдық қалдықтарды дұрыс өңдеу туралы халықтың хабардарлық деңгейін арттыру және мәдениетін арттыру.</w:t>
      </w:r>
    </w:p>
    <w:bookmarkEnd w:id="366"/>
    <w:bookmarkStart w:name="z371" w:id="367"/>
    <w:p>
      <w:pPr>
        <w:spacing w:after="0"/>
        <w:ind w:left="0"/>
        <w:jc w:val="both"/>
      </w:pPr>
      <w:r>
        <w:rPr>
          <w:rFonts w:ascii="Times New Roman"/>
          <w:b w:val="false"/>
          <w:i w:val="false"/>
          <w:color w:val="000000"/>
          <w:sz w:val="28"/>
        </w:rPr>
        <w:t xml:space="preserve">
      Осылайша, осы бағдарлама шеңберінде іс-шаралар кешенін іске асыру Қарақия Ауданында коммуналдық қалдықтармен жұмыс істеу саласында көрсетілетін қызметтердің сапасын арттырады, ТҚҚ жинау, сұрыптау және қайта өңдеу санын ұлғайтады және қалдықтардың қоршаған ортаға теріс әсерін барынша азайтуға мүмкіндік береді, тиісінше ауданның нысаналы көрсеткіштерін арттырады. </w:t>
      </w:r>
    </w:p>
    <w:bookmarkEnd w:id="367"/>
    <w:bookmarkStart w:name="z372" w:id="368"/>
    <w:p>
      <w:pPr>
        <w:spacing w:after="0"/>
        <w:ind w:left="0"/>
        <w:jc w:val="both"/>
      </w:pPr>
      <w:r>
        <w:rPr>
          <w:rFonts w:ascii="Times New Roman"/>
          <w:b w:val="false"/>
          <w:i w:val="false"/>
          <w:color w:val="000000"/>
          <w:sz w:val="28"/>
        </w:rPr>
        <w:t>
      Жалпы, бағдарлама азаматтардың өмір сүру сапасы мен жағдайларын айтарлықтай жақсартуға ықпал ететін болады.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 қосымша </w:t>
            </w:r>
          </w:p>
        </w:tc>
      </w:tr>
    </w:tbl>
    <w:p>
      <w:pPr>
        <w:spacing w:after="0"/>
        <w:ind w:left="0"/>
        <w:jc w:val="left"/>
      </w:pPr>
      <w:r>
        <w:rPr>
          <w:rFonts w:ascii="Times New Roman"/>
          <w:b/>
          <w:i w:val="false"/>
          <w:color w:val="000000"/>
        </w:rPr>
        <w:t xml:space="preserve"> Қарақия ауданының коммуналдық қалдықтарды басқару жөніндегі 2024-2028 жылдарға арналған бағдарламасының көрсеткіштерін айқындау әдістемесі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және мерзімдер нысаналы көрсеткіштерді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ТҚҚ жинау және әкетумен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ТҚҚ жинау және әкету жөніндегі қызметтерге қолжетімділігі бар халықтың үлесін айқындау үшін қажет.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ауданға қызмет көрсететін барлық ҚШМ шарт жасасқан тұрғындардың санын аудан халқының жалпы санына бөлу арқылы қалыптасады, нәтижені пайызбен көрсетеді.</w:t>
            </w:r>
          </w:p>
          <w:p>
            <w:pPr>
              <w:spacing w:after="20"/>
              <w:ind w:left="20"/>
              <w:jc w:val="both"/>
            </w:pPr>
            <w:r>
              <w:rPr>
                <w:rFonts w:ascii="Times New Roman"/>
                <w:b w:val="false"/>
                <w:i w:val="false"/>
                <w:color w:val="000000"/>
                <w:sz w:val="20"/>
              </w:rPr>
              <w:t>
Жария шарттарға көшу кезінде көрсеткішті абоненттер санын (адамдар саны) берілген шоттарға сәйкес аудан халқының жалпы санына бөлу арқылы алуға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алыммен қамту (халық немесе аудан):</w:t>
            </w:r>
          </w:p>
          <w:p>
            <w:pPr>
              <w:spacing w:after="20"/>
              <w:ind w:left="20"/>
              <w:jc w:val="both"/>
            </w:pPr>
            <w:r>
              <w:rPr>
                <w:rFonts w:ascii="Times New Roman"/>
                <w:b w:val="false"/>
                <w:i w:val="false"/>
                <w:color w:val="000000"/>
                <w:sz w:val="20"/>
              </w:rPr>
              <w:t>
-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w:t>
            </w:r>
          </w:p>
          <w:p>
            <w:pPr>
              <w:spacing w:after="20"/>
              <w:ind w:left="20"/>
              <w:jc w:val="both"/>
            </w:pPr>
            <w:r>
              <w:rPr>
                <w:rFonts w:ascii="Times New Roman"/>
                <w:b w:val="false"/>
                <w:i w:val="false"/>
                <w:color w:val="000000"/>
                <w:sz w:val="20"/>
              </w:rPr>
              <w:t>
(медициналық және құрамында сынап бар, ЭЭЖҚ)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жеке жиналған ТҚҚ құрғақ фракциясының (пластик, картон және қағаз қалдықтары, шыны, металл банкалар) санын тоннамен ТҚҚ (коммуналдық қалдықтар) түзілуінің жалпы санына тоннамен бөлу арқылы қалыптастырылады, нәтижені пайызбен көрсетеді.</w:t>
            </w:r>
          </w:p>
          <w:p>
            <w:pPr>
              <w:spacing w:after="20"/>
              <w:ind w:left="20"/>
              <w:jc w:val="both"/>
            </w:pPr>
            <w:r>
              <w:rPr>
                <w:rFonts w:ascii="Times New Roman"/>
                <w:b w:val="false"/>
                <w:i w:val="false"/>
                <w:color w:val="000000"/>
                <w:sz w:val="20"/>
              </w:rPr>
              <w:t>
Қалдықтардың жекелеген қауіпті түрлері бойынша көрсеткіш бөлек жиналған қауіпті қалдықтардың (ҚСҚ, ЭЭЖҚ және медициналық) мөлшерін бөлу арқылы да қалыптасады, жалпы есептік көлемге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қауіпті қалдықтардың пайда болуы нәтижені пайызбен білдіретін ТҚҚ морфологиялық құрамы.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үлесі (пайда болу көлемінен)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ҚР-ға көшу жөніндегі тұжырымдамаға сәйкес келеді "Жасыл экономика" және "Жасыл Қазақстан" ұлттық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ауданның барлық қайта өңделген және қайталама пайдаланылған қатты тұрмыстық қалдықтарының (коммуналдық қалдықтардың қауіпті құрамдас бөліктерін қоса алғанда), оның ішінде ҚСҚ немесе полигонда сұрыпталған бөлек жиналған қалдықтардың және экспортқа бағытталған қайталама ресурстардың санын ауданда пайда болған барлық қатты тұрмыстық қалдықтардың (коммуналдық қалдықтардың) жалпы санына бөлу арқылы алады, нәтижесін ауданның барлық пайыздар.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полигонын жабу және рекультивациялау</w:t>
            </w:r>
          </w:p>
          <w:p>
            <w:pPr>
              <w:spacing w:after="20"/>
              <w:ind w:left="20"/>
              <w:jc w:val="both"/>
            </w:pPr>
            <w:r>
              <w:rPr>
                <w:rFonts w:ascii="Times New Roman"/>
                <w:b w:val="false"/>
                <w:i w:val="false"/>
                <w:color w:val="000000"/>
                <w:sz w:val="20"/>
              </w:rPr>
              <w:t>
экологиялық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рекультивация және жою жұмыстары аяқталған объектілердің санын болжайды.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әкету жөніндегі қызметтерге халықтың қанағаттану деңгейі</w:t>
            </w:r>
          </w:p>
          <w:p>
            <w:pPr>
              <w:spacing w:after="20"/>
              <w:ind w:left="20"/>
              <w:jc w:val="both"/>
            </w:pPr>
            <w:r>
              <w:rPr>
                <w:rFonts w:ascii="Times New Roman"/>
                <w:b w:val="false"/>
                <w:i w:val="false"/>
                <w:color w:val="000000"/>
                <w:sz w:val="20"/>
              </w:rPr>
              <w:t>
(сауалнама)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ауданда ТҚҚ жинау және әкету жөніндегі қызметтерге халықтың қанағаттануы туралы жыл сайынғы әлеуметтік сауалнама (онлайн немесе офлайн) жүргізу нәтижесінде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БАҒДАРЛАМАНЫ ІСКЕ АСЫРУ ЖӨНІНДЕГІ ІС 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 аяқтау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қаржыландыру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Мақсаты-экологиялық талаптарға сәйкес коммуналдық қалдықтарды басқару жүйесін жетілдіру аудан халқы үшін қалдықтарды жинау және әкету бойынша көрсетілетін қызметтердің сапасын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Қарақия ауданының тұрғындарын ТҚҚ жинау және әкетумен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әкетуге, кәдеге жаратуға, қайта өңдеуге арналған экономикалық негізделген тарифті бекіту және ТҚҚ көму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ҚШК,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бермей ҚШМ үшін халықты тіркеу туралы мәліметтерге қол жеткізуді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ӘМ,</w:t>
            </w:r>
          </w:p>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ҚШК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шығару қызметтері бойынша халықпен жария шарттар жасасуға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паркін жаңарту, соның ішінде жеке секторға жаңа контейнерлерді орнату: барлығы 234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Аудан әкімдіктері, ҚШК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салу, орындарды анықтау Құрылыс және КА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в ҚОҚ бойынша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Ауданға есепті саны 33 бірлік болған кезде ТҚҚ уақтылы шығарылуын қамтамасыз ету үшін қоқыс таситын көліктерді жаңарту және сатып алу (2-3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ҚШК қаражаты, жеке инвестициялар, МЖӘ, Жасыл Даму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 тұрған ғимараттарда (егер контейнерлер болмаса) қызметті жүзеге асыратын заңды тұлғалармен қызмет көрсету үшін ЖАО айқындаған ҚШМ-мен ТҚҚ жинау және әкету жөніндегі қызметтерге шарттар жасасу бойынша хабардар ету науқаны аталған учаскелер.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(ЗТ және ЖК үшін хаттар</w:t>
            </w:r>
          </w:p>
          <w:p>
            <w:pPr>
              <w:spacing w:after="20"/>
              <w:ind w:left="20"/>
              <w:jc w:val="both"/>
            </w:pPr>
            <w:r>
              <w:rPr>
                <w:rFonts w:ascii="Times New Roman"/>
                <w:b w:val="false"/>
                <w:i w:val="false"/>
                <w:color w:val="000000"/>
                <w:sz w:val="20"/>
              </w:rPr>
              <w:t>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ҚШК, УПР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бөлек жинау жүйесін жетілдіру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Бөлек алыммен қамту:</w:t>
            </w:r>
          </w:p>
          <w:p>
            <w:pPr>
              <w:spacing w:after="20"/>
              <w:ind w:left="20"/>
              <w:jc w:val="both"/>
            </w:pPr>
            <w:r>
              <w:rPr>
                <w:rFonts w:ascii="Times New Roman"/>
                <w:b w:val="false"/>
                <w:i w:val="false"/>
                <w:color w:val="000000"/>
                <w:sz w:val="20"/>
              </w:rPr>
              <w:t>
-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ЭЭЖҚ)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құрғақ фракциясын бөлек жинауға арналған арнайы контейнерлерді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w:t>
            </w:r>
          </w:p>
          <w:p>
            <w:pPr>
              <w:spacing w:after="20"/>
              <w:ind w:left="20"/>
              <w:jc w:val="both"/>
            </w:pPr>
            <w:r>
              <w:rPr>
                <w:rFonts w:ascii="Times New Roman"/>
                <w:b w:val="false"/>
                <w:i w:val="false"/>
                <w:color w:val="000000"/>
                <w:sz w:val="20"/>
              </w:rPr>
              <w:t>
ҚШК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шеңберінде жергілікті бюджет ҚОҚ бойынша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 ҚСҚ, ЭЭЖҚ, құрамында сынап бар энергия үнемдейтін шамдарды және халықта түзілетін химиялық қоректендіру көздерін, аккумуляторларды, медициналық қалдықтарды бөлек жинауды, тасымалдауды және қайта өңдеуді қамтамасыз ету үшін мердігер ұйымды айқындау жөніндегі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мердігер компаниялар</w:t>
            </w:r>
          </w:p>
          <w:p>
            <w:pPr>
              <w:spacing w:after="20"/>
              <w:ind w:left="20"/>
              <w:jc w:val="both"/>
            </w:pPr>
            <w:r>
              <w:rPr>
                <w:rFonts w:ascii="Times New Roman"/>
                <w:b w:val="false"/>
                <w:i w:val="false"/>
                <w:color w:val="000000"/>
                <w:sz w:val="20"/>
              </w:rPr>
              <w:t>
анықталған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құрамында сынап бар шамдар, электрондық және электр жабдықтары, қоғамдық орындардағы медициналық қалдықтар (сауда орталықтары, пошта бөлімшелері, Халыққа қызмет көрсету орталықтары және т. б.) сияқты қауіпті тұрмыстық қалдықтарды жинайтын стационарлық пункттерді/пункттерді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қабылдау пункттері белгіленді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әкімдіктері, мердігерлік ұйым, басқару бойынша мамандандырылған компания</w:t>
            </w:r>
          </w:p>
          <w:p>
            <w:pPr>
              <w:spacing w:after="20"/>
              <w:ind w:left="20"/>
              <w:jc w:val="both"/>
            </w:pPr>
            <w:r>
              <w:rPr>
                <w:rFonts w:ascii="Times New Roman"/>
                <w:b w:val="false"/>
                <w:i w:val="false"/>
                <w:color w:val="000000"/>
                <w:sz w:val="20"/>
              </w:rPr>
              <w:t>
қалдықтармен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талаптарына сәйкес келетін және мемлекеттік мекемелер, бюджеттік ұйымдар және аудандағы басқа да заңды тұлғалар үшін қауіпті қалдықтардың жекелеген түрлерін жинау, тасымалдау және қайта өңдеу бойынша қызметтер көрсете алатын коммуналдық қалдықтардың қауіпті құрамдас бөліктерін жинау, тасымалдау және қалпына келтіру жөніндегі мамандандырылған кәсіпорындарды талдау және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пайдаланылған ЭЭЖ арылту бойынша тұрақты акция өткізу (жартыжылдықта 1 рет)  "Қажетсізден құтыл"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мамандандырылған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Ерекше қалдықтарды қоса алғанда, коммуналдық қалдықтарды қайта өңдеу және кәдеге жарату жүйесін дамыту (тамақ, құрылыс және ірі көлемді қалдықтар, ЭЭЖҚ және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Қайта өңдеу және кәдеге жарату үлесі:</w:t>
            </w:r>
          </w:p>
          <w:p>
            <w:pPr>
              <w:spacing w:after="20"/>
              <w:ind w:left="20"/>
              <w:jc w:val="both"/>
            </w:pPr>
            <w:r>
              <w:rPr>
                <w:rFonts w:ascii="Times New Roman"/>
                <w:b w:val="false"/>
                <w:i w:val="false"/>
                <w:color w:val="000000"/>
                <w:sz w:val="20"/>
              </w:rPr>
              <w:t>
- ТҚҚ (білім көлемінен)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ірі көлемді және құрылыс қалдықтарын жинауға арналған арнайы орындарды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және құрылыс қалдықтарын жинау және әкету жөніндегі ұйымды айқындау жөніндегі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мердігерлік</w:t>
            </w:r>
          </w:p>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және құрылыс қалдықтарын қайта өңдеу бойынша қолданыстағы технологияларды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мердігерлік</w:t>
            </w:r>
          </w:p>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мекемелерінен (мектептер, балабақшалар, жоғары оқу орындары және т. б.) ҚСҚ жинау және залалсыздандыру, кәсіпорындар, шағын және орта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w:t>
            </w:r>
          </w:p>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мекемелерінен (мектептер, балабақшалар, ЖОО-дар және т.б.), шағын және орта бизнес кәсіпорындарынан ЭЭЖ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w:t>
            </w:r>
          </w:p>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статистикалық және ведомстволық қамтамасыз ету мәселесі бойынша қалдықтармен жұмыс істеу жөніндегі мамандандырылған кәсіпорындар қалдықтарды жинау және қайта өңдеу бойынша есептілік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 Коммуналдық қалдықтарды қауіпсіз көмуді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Экологиялық талаптарға сәйкес ТҚҚ полигонын жабу және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бойынша Болашақ, Мұнайшы, Сенек, Бостан, Құланды ауылдарында полигон салу үшін ТЭН түзету және ЖСҚ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тұрғын үй-коммуналдық шаруашылық, жолаушылар көлігі және автомобиль жолдары бөлімі" ММ ескі полигондарының жерлерін кезең-кезеңімен қалпына келтіру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w:t>
            </w:r>
          </w:p>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кешенін салу үшін ЖСҚ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p>
            <w:pPr>
              <w:spacing w:after="20"/>
              <w:ind w:left="20"/>
              <w:jc w:val="both"/>
            </w:pPr>
            <w:r>
              <w:rPr>
                <w:rFonts w:ascii="Times New Roman"/>
                <w:b w:val="false"/>
                <w:i w:val="false"/>
                <w:color w:val="000000"/>
                <w:sz w:val="20"/>
              </w:rPr>
              <w:t>
қалпына келтіру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w:t>
            </w:r>
          </w:p>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ауданында коммуналдық және құрылыс қалдықтарының санкцияланбаған үйінділерін (стихиялық үйінділерін)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облыс әкімдігі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 жеке инвестициялар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5. Коммуналдық қалдықтармен жұмыс істеу мәселелері бойынша халықтың хабардарлығы мен мәдениетін арттыру және күшейту барлық мүдделі тараптардың өзара іс-қимылы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Халықтың экологиялық өмір сапасына қанағаттану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проблемасына жұртшылықтың назарын аударуға бағытталған әлеуметтік жарнаманы құру, орналастыру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облыс әкімдігі, аудандық әкімдіктер, ҚШК,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қабылдау пункттері (пластик, картон және қағаз қалдықтары, шыны) ұйымдастырылғандығы туралы халықты ақпараттандыруды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аудандық әкімдіктер, ҚШК,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қауіпті құрамдас бөліктері (ҚСҚ, ЭЭО, медициналық) туралы халықты хабардар етуді және насихаттауды қамтамасыз ету олармен қауіпсіз жұмыс істеу әлеуметтік желілерде, әкімдік сайтында, навигациялық жүйелерде ақпарат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аудандық әкімдіктер, ҚШК,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қауіпті жағдайлармен қауіпсіз күресу жолдары туралы жарияланымдар коммуналдық қалдықтардың құрамдас бөліктері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аудандық әкімдіктер, ҚШК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ҮКҚ мен құрылыс қалдықтарын жинау үшін ұйымдастырылған арнайы орындар туралы халықты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аудандық әкімдіктер, ҚШК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колледждерде, жоғары оқу орындарында және т.б. тарату үшін материалдық ресурстарды қайталама пайдалану туралы ақпараттық материалдарды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аудандық әкімдіктер, ҚШК,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компосттау туралы брошюраларды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xml:space="preserve">
аудандық әкімдіктер, </w:t>
            </w:r>
          </w:p>
          <w:p>
            <w:pPr>
              <w:spacing w:after="20"/>
              <w:ind w:left="20"/>
              <w:jc w:val="both"/>
            </w:pPr>
            <w:r>
              <w:rPr>
                <w:rFonts w:ascii="Times New Roman"/>
                <w:b w:val="false"/>
                <w:i w:val="false"/>
                <w:color w:val="000000"/>
                <w:sz w:val="20"/>
              </w:rPr>
              <w:t>
ҚШК,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жоғары оқу орындарындағы экологиялық акциялар, үйде қалдықтарды сұрыптау және пластик, шыны және макулатураға арналған контейнерлерге бөлек жинау тәртібін түсіндіретін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p>
            <w:pPr>
              <w:spacing w:after="20"/>
              <w:ind w:left="20"/>
              <w:jc w:val="both"/>
            </w:pPr>
            <w:r>
              <w:rPr>
                <w:rFonts w:ascii="Times New Roman"/>
                <w:b w:val="false"/>
                <w:i w:val="false"/>
                <w:color w:val="000000"/>
                <w:sz w:val="20"/>
              </w:rPr>
              <w:t>
аудандық әкімдіктер, ҚШК,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Коммуналдық қалдықтардың түзілу көлемі туралы мәліметтер және ТҚҚ үшін қажетті контейнерлердің есептік саны</w:t>
      </w:r>
    </w:p>
    <w:p>
      <w:pPr>
        <w:spacing w:after="0"/>
        <w:ind w:left="0"/>
        <w:jc w:val="both"/>
      </w:pPr>
      <w:r>
        <w:rPr>
          <w:rFonts w:ascii="Times New Roman"/>
          <w:b w:val="false"/>
          <w:i w:val="false"/>
          <w:color w:val="000000"/>
          <w:sz w:val="28"/>
        </w:rPr>
        <w:t>
      Қоқыс таситын көліктердің қажеттілігін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көлемі норма бойынша, куб. м. (2, 2927м3)</w:t>
            </w:r>
          </w:p>
          <w:p>
            <w:pPr>
              <w:spacing w:after="20"/>
              <w:ind w:left="20"/>
              <w:jc w:val="both"/>
            </w:pPr>
            <w:r>
              <w:rPr>
                <w:rFonts w:ascii="Times New Roman"/>
                <w:b w:val="false"/>
                <w:i w:val="false"/>
                <w:color w:val="000000"/>
                <w:sz w:val="20"/>
              </w:rPr>
              <w:t>
(12 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көлемі іс жүзінде әкетуге және көмуге арналған, текше м. (күлсіз, көңсіз және т.б.) (12 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көлемі, м3 (айына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жалпы-ТҚҚ көлемі м3 (тәулігіне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рейстер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рейстер саны (20 текше метр кезінде)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ЖЖМ шығынының километражы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Мунайшы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Куланды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ауылдык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6" w:id="369"/>
    <w:p>
      <w:pPr>
        <w:spacing w:after="0"/>
        <w:ind w:left="0"/>
        <w:jc w:val="both"/>
      </w:pPr>
      <w:r>
        <w:rPr>
          <w:rFonts w:ascii="Times New Roman"/>
          <w:b w:val="false"/>
          <w:i w:val="false"/>
          <w:color w:val="000000"/>
          <w:sz w:val="28"/>
        </w:rPr>
        <w:t>
      Кестенің жалғасы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Округ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рейске уақыт, минут (сағатына 50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максималды саны (11 сағ.жұм.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көліктердің рейстер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жөндеу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біркелкіеместігінің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қажетті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жұмыс күніндегі 1 қоқыс тасығыштың өнімділігі 20м3 (екі жаққа)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Kisp-саябақта автомобильдерді пайдалану коэффициенті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N-қоқыс таситын көліктердің есептік саны, n = V қ/в * Kisp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Мунайшы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Куланды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7" w:id="370"/>
    <w:p>
      <w:pPr>
        <w:spacing w:after="0"/>
        <w:ind w:left="0"/>
        <w:jc w:val="both"/>
      </w:pPr>
      <w:r>
        <w:rPr>
          <w:rFonts w:ascii="Times New Roman"/>
          <w:b w:val="false"/>
          <w:i w:val="false"/>
          <w:color w:val="000000"/>
          <w:sz w:val="28"/>
        </w:rPr>
        <w:t>
      Ескерту: қоқыс таситын көліктердің саны бойынша қажеттілік формула бойынша есептеледі:</w:t>
      </w:r>
    </w:p>
    <w:bookmarkEnd w:id="370"/>
    <w:bookmarkStart w:name="z378" w:id="371"/>
    <w:p>
      <w:pPr>
        <w:spacing w:after="0"/>
        <w:ind w:left="0"/>
        <w:jc w:val="both"/>
      </w:pPr>
      <w:r>
        <w:rPr>
          <w:rFonts w:ascii="Times New Roman"/>
          <w:b w:val="false"/>
          <w:i w:val="false"/>
          <w:color w:val="000000"/>
          <w:sz w:val="28"/>
        </w:rPr>
        <w:t>
      n = Vсут / (в * Kisp), мұндағы</w:t>
      </w:r>
    </w:p>
    <w:bookmarkEnd w:id="371"/>
    <w:bookmarkStart w:name="z379" w:id="372"/>
    <w:p>
      <w:pPr>
        <w:spacing w:after="0"/>
        <w:ind w:left="0"/>
        <w:jc w:val="both"/>
      </w:pPr>
      <w:r>
        <w:rPr>
          <w:rFonts w:ascii="Times New Roman"/>
          <w:b w:val="false"/>
          <w:i w:val="false"/>
          <w:color w:val="000000"/>
          <w:sz w:val="28"/>
        </w:rPr>
        <w:t>
      де V сут-жинақталған қалдықтардың орташа тәуліктік көлемі</w:t>
      </w:r>
    </w:p>
    <w:bookmarkEnd w:id="372"/>
    <w:bookmarkStart w:name="z380" w:id="373"/>
    <w:p>
      <w:pPr>
        <w:spacing w:after="0"/>
        <w:ind w:left="0"/>
        <w:jc w:val="both"/>
      </w:pPr>
      <w:r>
        <w:rPr>
          <w:rFonts w:ascii="Times New Roman"/>
          <w:b w:val="false"/>
          <w:i w:val="false"/>
          <w:color w:val="000000"/>
          <w:sz w:val="28"/>
        </w:rPr>
        <w:t>
      В-1 жұмыс күніндегі 1 қоқыс тасығыштың өнімділігі (алға және артқа)</w:t>
      </w:r>
    </w:p>
    <w:bookmarkEnd w:id="373"/>
    <w:bookmarkStart w:name="z381" w:id="374"/>
    <w:p>
      <w:pPr>
        <w:spacing w:after="0"/>
        <w:ind w:left="0"/>
        <w:jc w:val="both"/>
      </w:pPr>
      <w:r>
        <w:rPr>
          <w:rFonts w:ascii="Times New Roman"/>
          <w:b w:val="false"/>
          <w:i w:val="false"/>
          <w:color w:val="000000"/>
          <w:sz w:val="28"/>
        </w:rPr>
        <w:t>
      Kisp - саябақта автомобильдерді пайдалану коэффициенті 0,7.</w:t>
      </w:r>
    </w:p>
    <w:bookmarkEnd w:id="374"/>
    <w:p>
      <w:pPr>
        <w:spacing w:after="0"/>
        <w:ind w:left="0"/>
        <w:jc w:val="left"/>
      </w:pPr>
      <w:r>
        <w:rPr>
          <w:rFonts w:ascii="Times New Roman"/>
          <w:b/>
          <w:i w:val="false"/>
          <w:color w:val="000000"/>
        </w:rPr>
        <w:t xml:space="preserve"> ӘДЕБИЕТТЕР ТІЗІМІ</w:t>
      </w:r>
    </w:p>
    <w:bookmarkStart w:name="z382" w:id="375"/>
    <w:p>
      <w:pPr>
        <w:spacing w:after="0"/>
        <w:ind w:left="0"/>
        <w:jc w:val="both"/>
      </w:pPr>
      <w:r>
        <w:rPr>
          <w:rFonts w:ascii="Times New Roman"/>
          <w:b w:val="false"/>
          <w:i w:val="false"/>
          <w:color w:val="000000"/>
          <w:sz w:val="28"/>
        </w:rPr>
        <w:t xml:space="preserve">
      1.Қазақстан Республикасының 2021 жылғы 2 қаңтардағы </w:t>
      </w:r>
      <w:r>
        <w:rPr>
          <w:rFonts w:ascii="Times New Roman"/>
          <w:b w:val="false"/>
          <w:i w:val="false"/>
          <w:color w:val="000000"/>
          <w:sz w:val="28"/>
        </w:rPr>
        <w:t>№ 400-VI ҚРЗ</w:t>
      </w:r>
      <w:r>
        <w:rPr>
          <w:rFonts w:ascii="Times New Roman"/>
          <w:b w:val="false"/>
          <w:i w:val="false"/>
          <w:color w:val="000000"/>
          <w:sz w:val="28"/>
        </w:rPr>
        <w:t xml:space="preserve"> Экологиялық кодексі.</w:t>
      </w:r>
    </w:p>
    <w:bookmarkEnd w:id="375"/>
    <w:bookmarkStart w:name="z383" w:id="376"/>
    <w:p>
      <w:pPr>
        <w:spacing w:after="0"/>
        <w:ind w:left="0"/>
        <w:jc w:val="both"/>
      </w:pPr>
      <w:r>
        <w:rPr>
          <w:rFonts w:ascii="Times New Roman"/>
          <w:b w:val="false"/>
          <w:i w:val="false"/>
          <w:color w:val="000000"/>
          <w:sz w:val="28"/>
        </w:rPr>
        <w:t xml:space="preserve">
      2."Жергілікті атқарушы органдарға коммуналдық қалдықтарды басқару жөніндегі бағдарламаны әзірлеу жөніндегі әдістемелік ұсынымдар бекіту" Қазақстан Республикасы экология және ата-баба ресурстары министрінің 18.05.2023 ж. </w:t>
      </w:r>
      <w:r>
        <w:rPr>
          <w:rFonts w:ascii="Times New Roman"/>
          <w:b w:val="false"/>
          <w:i w:val="false"/>
          <w:color w:val="000000"/>
          <w:sz w:val="28"/>
        </w:rPr>
        <w:t>№ 154-п</w:t>
      </w:r>
      <w:r>
        <w:rPr>
          <w:rFonts w:ascii="Times New Roman"/>
          <w:b w:val="false"/>
          <w:i w:val="false"/>
          <w:color w:val="000000"/>
          <w:sz w:val="28"/>
        </w:rPr>
        <w:t xml:space="preserve"> бұйрығы.</w:t>
      </w:r>
    </w:p>
    <w:bookmarkEnd w:id="376"/>
    <w:bookmarkStart w:name="z384" w:id="377"/>
    <w:p>
      <w:pPr>
        <w:spacing w:after="0"/>
        <w:ind w:left="0"/>
        <w:jc w:val="both"/>
      </w:pPr>
      <w:r>
        <w:rPr>
          <w:rFonts w:ascii="Times New Roman"/>
          <w:b w:val="false"/>
          <w:i w:val="false"/>
          <w:color w:val="000000"/>
          <w:sz w:val="28"/>
        </w:rPr>
        <w:t xml:space="preserve">
      3.ҚР ЭГЭҚМ министрінің 2021 жылғы 22 маусымдағы </w:t>
      </w:r>
      <w:r>
        <w:rPr>
          <w:rFonts w:ascii="Times New Roman"/>
          <w:b w:val="false"/>
          <w:i w:val="false"/>
          <w:color w:val="000000"/>
          <w:sz w:val="28"/>
        </w:rPr>
        <w:t>№ 206</w:t>
      </w:r>
      <w:r>
        <w:rPr>
          <w:rFonts w:ascii="Times New Roman"/>
          <w:b w:val="false"/>
          <w:i w:val="false"/>
          <w:color w:val="000000"/>
          <w:sz w:val="28"/>
        </w:rPr>
        <w:t xml:space="preserve"> бұйрығымен бекітілген қалдықтарды жинақтау лимиттерін және қалдықтарды көму лимиттерін есептеу әдістемесі. </w:t>
      </w:r>
    </w:p>
    <w:bookmarkEnd w:id="377"/>
    <w:bookmarkStart w:name="z385" w:id="378"/>
    <w:p>
      <w:pPr>
        <w:spacing w:after="0"/>
        <w:ind w:left="0"/>
        <w:jc w:val="both"/>
      </w:pPr>
      <w:r>
        <w:rPr>
          <w:rFonts w:ascii="Times New Roman"/>
          <w:b w:val="false"/>
          <w:i w:val="false"/>
          <w:color w:val="000000"/>
          <w:sz w:val="28"/>
        </w:rPr>
        <w:t xml:space="preserve">
      4.Қазақстан Республикасы экология, геология және табиғи ресурстар министрінің м.а. 2021 жылғы 6 тамыздағы </w:t>
      </w:r>
      <w:r>
        <w:rPr>
          <w:rFonts w:ascii="Times New Roman"/>
          <w:b w:val="false"/>
          <w:i w:val="false"/>
          <w:color w:val="000000"/>
          <w:sz w:val="28"/>
        </w:rPr>
        <w:t>№ 314</w:t>
      </w:r>
      <w:r>
        <w:rPr>
          <w:rFonts w:ascii="Times New Roman"/>
          <w:b w:val="false"/>
          <w:i w:val="false"/>
          <w:color w:val="000000"/>
          <w:sz w:val="28"/>
        </w:rPr>
        <w:t xml:space="preserve"> бұйрығымен бекітілген қалдықтар жіктеуіші.</w:t>
      </w:r>
    </w:p>
    <w:bookmarkEnd w:id="378"/>
    <w:bookmarkStart w:name="z386" w:id="379"/>
    <w:p>
      <w:pPr>
        <w:spacing w:after="0"/>
        <w:ind w:left="0"/>
        <w:jc w:val="both"/>
      </w:pPr>
      <w:r>
        <w:rPr>
          <w:rFonts w:ascii="Times New Roman"/>
          <w:b w:val="false"/>
          <w:i w:val="false"/>
          <w:color w:val="000000"/>
          <w:sz w:val="28"/>
        </w:rPr>
        <w:t xml:space="preserve">
      5.Қазақстан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w:t>
      </w:r>
    </w:p>
    <w:bookmarkEnd w:id="379"/>
    <w:bookmarkStart w:name="z387" w:id="380"/>
    <w:p>
      <w:pPr>
        <w:spacing w:after="0"/>
        <w:ind w:left="0"/>
        <w:jc w:val="both"/>
      </w:pPr>
      <w:r>
        <w:rPr>
          <w:rFonts w:ascii="Times New Roman"/>
          <w:b w:val="false"/>
          <w:i w:val="false"/>
          <w:color w:val="000000"/>
          <w:sz w:val="28"/>
        </w:rPr>
        <w:t xml:space="preserve">
      6.МЕМСТ 30775-2001 "Ресурс үнемдеу. Қалдықтарды өңдеу. Қалдықтарды жіктеу, сәйкестендіру және кодтау. Негізгі ережелер". </w:t>
      </w:r>
    </w:p>
    <w:bookmarkEnd w:id="380"/>
    <w:bookmarkStart w:name="z388" w:id="381"/>
    <w:p>
      <w:pPr>
        <w:spacing w:after="0"/>
        <w:ind w:left="0"/>
        <w:jc w:val="both"/>
      </w:pPr>
      <w:r>
        <w:rPr>
          <w:rFonts w:ascii="Times New Roman"/>
          <w:b w:val="false"/>
          <w:i w:val="false"/>
          <w:color w:val="000000"/>
          <w:sz w:val="28"/>
        </w:rPr>
        <w:t xml:space="preserve">
      7.МЕМСТ 30773-2001 "Ресурс үнемдеу. Қалдықтарды өңдеу. Технологиялық циклдің кезеңдері. Негізгі ережелер". </w:t>
      </w:r>
    </w:p>
    <w:bookmarkEnd w:id="381"/>
    <w:bookmarkStart w:name="z389" w:id="382"/>
    <w:p>
      <w:pPr>
        <w:spacing w:after="0"/>
        <w:ind w:left="0"/>
        <w:jc w:val="both"/>
      </w:pPr>
      <w:r>
        <w:rPr>
          <w:rFonts w:ascii="Times New Roman"/>
          <w:b w:val="false"/>
          <w:i w:val="false"/>
          <w:color w:val="000000"/>
          <w:sz w:val="28"/>
        </w:rPr>
        <w:t xml:space="preserve">
      8.ҚР СТ 1513-2006 (ГОСТ Р 52105-2003, MOD) "Ресурс үнемдеу. Қалдықтарды өңдеу құрамында сынап бар қалдықтарды қайта өңдеудің жіктелуі мен әдістері. Негізгі ережелер". </w:t>
      </w:r>
    </w:p>
    <w:bookmarkEnd w:id="382"/>
    <w:bookmarkStart w:name="z390" w:id="383"/>
    <w:p>
      <w:pPr>
        <w:spacing w:after="0"/>
        <w:ind w:left="0"/>
        <w:jc w:val="both"/>
      </w:pPr>
      <w:r>
        <w:rPr>
          <w:rFonts w:ascii="Times New Roman"/>
          <w:b w:val="false"/>
          <w:i w:val="false"/>
          <w:color w:val="000000"/>
          <w:sz w:val="28"/>
        </w:rPr>
        <w:t xml:space="preserve">
      9."Сынаппен, оның қосылыстарымен және сынаппен толтырылған аспаптармен жұмыс істеу кезіндегі санитарлық ережелер" № 1.10.083-94. </w:t>
      </w:r>
    </w:p>
    <w:bookmarkEnd w:id="383"/>
    <w:bookmarkStart w:name="z391" w:id="384"/>
    <w:p>
      <w:pPr>
        <w:spacing w:after="0"/>
        <w:ind w:left="0"/>
        <w:jc w:val="both"/>
      </w:pPr>
      <w:r>
        <w:rPr>
          <w:rFonts w:ascii="Times New Roman"/>
          <w:b w:val="false"/>
          <w:i w:val="false"/>
          <w:color w:val="000000"/>
          <w:sz w:val="28"/>
        </w:rPr>
        <w:t xml:space="preserve">
      10."Қазақстан Республикасының қауіпті қалдықтарды трансшекаралық тасымалдауды және оларды жоюды бақылау туралы Базель конвенциясына қосылуы туралы" Қазақстан Республикасының 2003 жылғы 10 ақпандағы </w:t>
      </w:r>
      <w:r>
        <w:rPr>
          <w:rFonts w:ascii="Times New Roman"/>
          <w:b w:val="false"/>
          <w:i w:val="false"/>
          <w:color w:val="000000"/>
          <w:sz w:val="28"/>
        </w:rPr>
        <w:t>№ 389-II</w:t>
      </w:r>
      <w:r>
        <w:rPr>
          <w:rFonts w:ascii="Times New Roman"/>
          <w:b w:val="false"/>
          <w:i w:val="false"/>
          <w:color w:val="000000"/>
          <w:sz w:val="28"/>
        </w:rPr>
        <w:t xml:space="preserve"> Заңы.</w:t>
      </w:r>
    </w:p>
    <w:bookmarkEnd w:id="384"/>
    <w:bookmarkStart w:name="z392" w:id="385"/>
    <w:p>
      <w:pPr>
        <w:spacing w:after="0"/>
        <w:ind w:left="0"/>
        <w:jc w:val="both"/>
      </w:pPr>
      <w:r>
        <w:rPr>
          <w:rFonts w:ascii="Times New Roman"/>
          <w:b w:val="false"/>
          <w:i w:val="false"/>
          <w:color w:val="000000"/>
          <w:sz w:val="28"/>
        </w:rPr>
        <w:t>
      11.Қауіпті қалдықтардың трансшекаралық тасымалын және оларды жоюды бақылау туралы Базель конвенциясы (Базель, 22 наурыз 1989 ж.).</w:t>
      </w:r>
    </w:p>
    <w:bookmarkEnd w:id="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