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d813" w14:textId="df4d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Тәжен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25/193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енгізіледі-осы шешімнің 4 -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>№ 31/235 </w:t>
      </w:r>
      <w:r>
        <w:rPr>
          <w:rFonts w:ascii="Times New Roman"/>
          <w:b w:val="false"/>
          <w:i w:val="false"/>
          <w:color w:val="ff0000"/>
          <w:sz w:val="28"/>
        </w:rPr>
        <w:t>(01.01.2025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1. 2025-2027 жылдарға арналған Тәжен ауылының бюджеті тиісінше осы шешімнің 1,2 және 3 қосымшаларына сәйкес, оның ішінде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98 558,2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97 868,0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1 - тармақ жаңа редакцияда - Маңғыстау облысы Бейнеу аудандық мәслихатының 22.08.2025 № 33/256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Тәжен ауылының бюджетіне 26 145,0 мың теңге сомасында субвенция бөлінгені ескерілсін.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бюджеттік инвестициялық жобаларды іске асыруға бағытталған Тәжен ауылы бюджетінің бюджеттік даму бағдарламасының тізбесі бекітілсін.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1 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Тәжен ауылының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1 - қосымша жаңа редакцияда - Маңғыстау облысы Бейнеу аудандық мәслихатының 22.08.2025 № 33/256 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2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Тәжен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3 қосымша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Тәжен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4 қосымша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Тәжен ауылының бюджеттік даму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