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e766" w14:textId="0bbe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Сыңғырлау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25/192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>№ 31/234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Сыңғырлау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99 248,1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2 711,0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96 537,1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99 274,0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25,9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Сыңғырлау ауылының бюджетіне 24 694,0 мың теңге сомасында субвенция бөлінгені ескерілсін.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Сыңғырлау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№25/192 шешіміне 2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Сыңғырлау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№25/192 шешіміне 3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Сыңғырлау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