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354d" w14:textId="6d73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Сам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30 желтоқсандағы № 25/190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4 - тармағымен.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Бейнеу аудандық мәслихатының 08.07.2025 </w:t>
      </w:r>
      <w:r>
        <w:rPr>
          <w:rFonts w:ascii="Times New Roman"/>
          <w:b w:val="false"/>
          <w:i w:val="false"/>
          <w:color w:val="000000"/>
          <w:sz w:val="28"/>
        </w:rPr>
        <w:t>№ 31/232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Сам ауылдық округінің бюджеті тиісінше осы шешімнің 1, 2 және 3 қосымшаларына сәйкес, оның ішінде 2025 жылға келесідей көлемде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Сам ауылдық округінің бюджеті тиісінше осы шешімнің 1,2 және 3 қосымшаларына сәйкес, оның ішінде 2025 жылға келесідей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675 354,1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672 235,1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676 395,0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22.08.2025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33/253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2025 жылға Сам ауылдық округі бюджетіне 23 125,0 мың теңге сомасында субвенция бөлінгені ескерілсін.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бюджеттік инвестициялық жобаларды іске асыруға бағытталған Сам ауылдық округі бюджетінің бюджеттік даму бағдарламасының тізбесі бекітілсін.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№25/190 шешіміне 1 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22.08.2025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33/253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675 354,1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672 235,1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№25/190 шешіміне 2 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Сам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№25/190 шешіміне 3 қосымша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Сам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№25/190 шешіміне 4 қосымша</w:t>
            </w:r>
          </w:p>
        </w:tc>
      </w:tr>
    </w:tbl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 (бағдарламаларды) іске асыруға бағытталған Сам ауылдық округінің бюджеттік даму бағдарламаларының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