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6ba7" w14:textId="8ca6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Ақжігіт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30 желтоқсандағы № 25/186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Бейнеу аудандық мәслихатының 08.07.2025 </w:t>
      </w:r>
      <w:r>
        <w:rPr>
          <w:rFonts w:ascii="Times New Roman"/>
          <w:b w:val="false"/>
          <w:i w:val="false"/>
          <w:color w:val="000000"/>
          <w:sz w:val="28"/>
        </w:rPr>
        <w:t>№ 31/228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Ақжігіт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 бекітілсін: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229 709,8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14 251,1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610,0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214 832,7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231 149,7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-1 439,9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1 439,9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1 439,9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36/271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2025 жылға Ақжігіт ауылының бюджетіне 44 317,0 мың теңге сомасында субвенция бөлінгені ескерілсін.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қолданысқа енгізілсін.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Ақжігіт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36/271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№25/186 шешіміне 2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Ақжігіт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№25/186 шешіміне 3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Ақжігіт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