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fa27" w14:textId="1eef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25 желтоқсандағы № 24/182 шешімі.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 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Бейнеу аудандық мәслихатының 01.07.2025 </w:t>
      </w:r>
      <w:r>
        <w:rPr>
          <w:rFonts w:ascii="Times New Roman"/>
          <w:b w:val="false"/>
          <w:i w:val="false"/>
          <w:color w:val="000000"/>
          <w:sz w:val="28"/>
        </w:rPr>
        <w:t>№ 30/223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12 358 966,8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8 321 628,8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32 233,1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31 888,3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3 973 216,6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13 008 225,3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107 215,0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216 260,0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109 045,0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-756 473,5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756 473,5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690 260,0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109 438,0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175 651,5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Бейнеу аудандық мәслихатының 22.12.2025 </w:t>
      </w:r>
      <w:r>
        <w:rPr>
          <w:rFonts w:ascii="Times New Roman"/>
          <w:b w:val="false"/>
          <w:i w:val="false"/>
          <w:color w:val="000000"/>
          <w:sz w:val="28"/>
        </w:rPr>
        <w:t>№ 37/284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2025 жылға арналған аудандық бюджетке 2 240 214,0 мың теңге субвенция бөлінгені қаперге алынсын.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бюджеттен ауылдық округтің және ауылдардың бюджеттеріне 278 576,0 мың теңге сомасында субвенция бөлінгені ескерілсін, оның ішінде: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Ақжігіт ауылы – 44 317,0 мың теңге;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Боранқұл ауылы – 55 673,0 мың теңге;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ауылы – 25 822,0 мың теңге;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 ауылдық округі – 23 125,0 мың теңге;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Сарға ауылы – 24 741,0 мың теңге;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Сыңғырлау ауылы – 24 694,0 мың теңге;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Тәжен ауылы – 26 145,0 мың теңге;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Төлеп ауылы – 23 748,0 мың теңге;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Тұрыш ауылы – 30 311,0 мың теңге.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аудандық бюджетке келесідей мөлшерлерде кірістерді бөлу нормативтері бөлінгені ескерілсін: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көзiнен салық салынатын табыстардан ұсталатын жеке табыс салығы – 85,1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көзiнен салық салынбайтын табыстардан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көзiнен салық салынбайтын шетелдiк азаматтар табыстарынан ұсталатын жеке табыс салығы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–86,7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- Маңғыстау облысы Бейнеу аудандық мәслихатының 22.12.2025 </w:t>
      </w:r>
      <w:r>
        <w:rPr>
          <w:rFonts w:ascii="Times New Roman"/>
          <w:b w:val="false"/>
          <w:i w:val="false"/>
          <w:color w:val="000000"/>
          <w:sz w:val="28"/>
        </w:rPr>
        <w:t>№ 37/284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резерві 100 000,0 мың теңге сомасында бекітілсін.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аудандық бюджетке республикалық, облыстық бюджеттен және Ұлттық қордан ағымдағы нысаналы трансферттердің, нысаналы даму трансферттері және бюджеттік кредиттердің 2 423 252,0 мың теңге сомасында бөлінгені қаперге алынсын. Оларды пайдалану тәртібі аудан әкімдігінің қаулысының негізінде анықталады.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- Маңғыстау облысы Бейнеу аудандық мәслихатының 22.12.2025 </w:t>
      </w:r>
      <w:r>
        <w:rPr>
          <w:rFonts w:ascii="Times New Roman"/>
          <w:b w:val="false"/>
          <w:i w:val="false"/>
          <w:color w:val="000000"/>
          <w:sz w:val="28"/>
        </w:rPr>
        <w:t>№ 37/284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2025 - 2027 жылдарға арналған бюджеттік инвестициялық жобаларды іске асыруға бағытталған, аудандық бюджеттің бюджеттік даму бағдарламаларының тізбесі бекітілсін.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жылдың 1 қаңтарынан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2024 жылғы 25 желтоқсандағы №24/182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37/284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12 358 966,8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1 974 549,4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3 973 216,6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13 008 225,3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4 076 758,2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516 013,2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3 111 020,5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1 980 795,4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1 056 372,1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605 740,5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3 359 468,2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1 192 464,8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1 559 495,3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1 440 594,7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-756 473,5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175 651,5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№24/182 шешіміне 2 қосымша</w:t>
            </w:r>
          </w:p>
        </w:tc>
      </w:tr>
    </w:tbl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№24/182 шешіміне 3 қосымша</w:t>
            </w:r>
          </w:p>
        </w:tc>
      </w:tr>
    </w:tbl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2024 жылғы 25 желтоқсандағы №24/182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бюджеттік инвестициялық жобаларды (бағдарламаларды) іске асыруға бағытталған аудандық бюджеттің бюджеттік даму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Маңғыстау облысы Бейнеу аудандық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37/284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25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№24/182 шешіміне 5 қосымша</w:t>
            </w:r>
          </w:p>
        </w:tc>
      </w:tr>
    </w:tbl>
    <w:bookmarkStart w:name="z6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инвестициялық жобаларды (бағдарламаларды) іске асыруға бағытталған аудандық бюджеттің бюджеттік даму бағдарламаларының тізбесі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