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0716" w14:textId="9230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2023 жылғы 28 желтоқсандағы 11/97 "2024 - 2026 жылдарға арналған Тәжен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2024 жылғы 13 желтоқсандағы № 23/179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"2024-2026 жылдарға арналған Тәжен ауылының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№11/97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Тәжен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77 016,8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526,0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176,3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76 314,5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77 192,5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- 175,7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175,7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175,7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енгізілсін.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11/97 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Тәжен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ауылдарды,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