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af1c" w14:textId="78aa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2023 жылғы 28 желтоқсандағы 11/90 "2024 - 2026 жылдарға арналған Ақжігіт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2024 жылғы 13 желтоқсандағы № 23/173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"2024-2026 жылдарға арналған Ақжігіт ауылының бюджеті туралы" 2023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№11/90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Ақжігіт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келесідей көлемде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106 718,0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10 742,3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522,0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473,0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94 980,7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107 200,3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- 482,3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482,3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482,3 мың теңге.";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енгізілсін.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№23/173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№11/90 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Ақжігіт ауылының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түскен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