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3e1f" w14:textId="54c3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2023 жылғы 28 желтоқсандағы 11/91 "2024 - 2026 жылдарға арналған Бейнеу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2024 жылғы 29 сәуірдегі № 16/128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Бейнеу ауылының бюджеті туралы" Бейнеу аудандық мәслихатының 2023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№11/91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Бейнеу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810 836,4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208 625,0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26 432,9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575 778,5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951 683,3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- 140 846,9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140 846,9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140 846,9 мың теңге.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енгізілсін.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№16/128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№11/91 шешіміне 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Бейнеу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810 836,4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951 683,3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-140 846,9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