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483f" w14:textId="f804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Рахат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2024 жылғы 30 желтоқсандағы № 24/198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Жаңаөзен қалалық мәслихатының 22.08.2025 </w:t>
      </w:r>
      <w:r>
        <w:rPr>
          <w:rFonts w:ascii="Times New Roman"/>
          <w:b w:val="false"/>
          <w:i w:val="false"/>
          <w:color w:val="000000"/>
          <w:sz w:val="28"/>
        </w:rPr>
        <w:t>№ 29/253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– 2027 жылдарға арналған Рахат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1 809 295,2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347 742,0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33 978,6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1 427 569,2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1 820 615,0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- 11 319,8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11 319,8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11 319,8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Жаңаөзен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33/295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Рахат ауылының бюджетіне қалалық бюджеттен 1 427 532,2 мың теңге сомасында субвенция бөлінгені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Маңғыстау облысы Жаңаөзен қалалық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33/295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Рахат ауылының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Жаңаөзен қалалық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34/307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1 427 569 ,2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24/198 шешіміне 2 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Рахат ауылының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24/198 шешіміне 3 қосымша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Рахат ауылының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меншіктент 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1 314 292,0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