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e58c" w14:textId="160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Қызылсай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30 желтоқсандағы № 24/196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29/251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Қызылсай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911 066,0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852 576,0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917 405,7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- 6 339,7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6 339,7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Қызылсай ауылының бюджетіне қалалық бюджеттен 852 431,0 мың теңге сомасында субвенция бөлінгені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Қызылсай ауылының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34/305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43 459,0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917 405,7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 шешіміне 2 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44 317,0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38 466,0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37 943,0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676 841,0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147 838,0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 шешіміне 3 қосымша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Қызылсай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709 258,0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45 267,0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38 702,0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709 258,0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