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6206" w14:textId="2fc6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2018 жылғы 10 сәуірдегі № 19/231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2024 жылғы 10 қазандағы № 20/161 шешімі</w:t>
      </w:r>
    </w:p>
    <w:p>
      <w:pPr>
        <w:spacing w:after="0"/>
        <w:ind w:left="0"/>
        <w:jc w:val="both"/>
      </w:pPr>
      <w:bookmarkStart w:name="z1" w:id="0"/>
      <w:r>
        <w:rPr>
          <w:rFonts w:ascii="Times New Roman"/>
          <w:b w:val="false"/>
          <w:i w:val="false"/>
          <w:color w:val="000000"/>
          <w:sz w:val="28"/>
        </w:rPr>
        <w:t>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Жаңаөзен қалалық мәслихатының 2018 жылғы 10 сәуірдегі </w:t>
      </w:r>
      <w:r>
        <w:rPr>
          <w:rFonts w:ascii="Times New Roman"/>
          <w:b w:val="false"/>
          <w:i w:val="false"/>
          <w:color w:val="000000"/>
          <w:sz w:val="28"/>
        </w:rPr>
        <w:t>№ 19/231</w:t>
      </w:r>
      <w:r>
        <w:rPr>
          <w:rFonts w:ascii="Times New Roman"/>
          <w:b w:val="false"/>
          <w:i w:val="false"/>
          <w:color w:val="000000"/>
          <w:sz w:val="28"/>
        </w:rPr>
        <w:t xml:space="preserve"> шешіміне (нормативтік құқықтық актілерді мемлекеттік тіркеу Тізілімінде № 3583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"Жаңаөзен қалалық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19/231 шешімімен бекітілген</w:t>
            </w:r>
          </w:p>
        </w:tc>
      </w:tr>
    </w:tbl>
    <w:bookmarkStart w:name="z11" w:id="4"/>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"Жаңаөзен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 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Жаңаөзен қалалық мәслихат аппаратының басшысы - Е-2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Жаңаөзен қалалық мәслихат аппаратының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Жаңаөзен қалалық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Жаңаөзен қалалық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Жаңаөзен қалалық мәслихат аппаратының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9"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4"/>
    <w:bookmarkStart w:name="z32"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3"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9"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0"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1"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2"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3"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4" w:id="37"/>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5"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6"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9"/>
    <w:bookmarkStart w:name="z47"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8"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9"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0"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1"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2"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3"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4"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5"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6"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7"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8"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9"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0"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1" w:id="54"/>
    <w:p>
      <w:pPr>
        <w:spacing w:after="0"/>
        <w:ind w:left="0"/>
        <w:jc w:val="both"/>
      </w:pPr>
      <w:r>
        <w:rPr>
          <w:rFonts w:ascii="Times New Roman"/>
          <w:b w:val="false"/>
          <w:i w:val="false"/>
          <w:color w:val="000000"/>
          <w:sz w:val="28"/>
        </w:rPr>
        <w:t>
      2) НМИ уақтылы талдау мен келісу;</w:t>
      </w:r>
    </w:p>
    <w:bookmarkEnd w:id="54"/>
    <w:bookmarkStart w:name="z62"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3"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4"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5"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6" w:id="59"/>
    <w:p>
      <w:pPr>
        <w:spacing w:after="0"/>
        <w:ind w:left="0"/>
        <w:jc w:val="left"/>
      </w:pPr>
      <w:r>
        <w:rPr>
          <w:rFonts w:ascii="Times New Roman"/>
          <w:b/>
          <w:i w:val="false"/>
          <w:color w:val="000000"/>
        </w:rPr>
        <w:t xml:space="preserve"> 2-тарау. Жаңаөзен қалалық мәслихат аппаратының басшысын НМИ қол жеткізуі бойынша бағалау тәртібі</w:t>
      </w:r>
    </w:p>
    <w:bookmarkEnd w:id="59"/>
    <w:bookmarkStart w:name="z67" w:id="60"/>
    <w:p>
      <w:pPr>
        <w:spacing w:after="0"/>
        <w:ind w:left="0"/>
        <w:jc w:val="both"/>
      </w:pPr>
      <w:r>
        <w:rPr>
          <w:rFonts w:ascii="Times New Roman"/>
          <w:b w:val="false"/>
          <w:i w:val="false"/>
          <w:color w:val="000000"/>
          <w:sz w:val="28"/>
        </w:rPr>
        <w:t>
      21. Жаңаөзен қалалық мәслихат аппаратының басшысының қызметін бағалау НМИ жетістіктерін бағалау әдісі негізінде жүзеге асырылады.</w:t>
      </w:r>
    </w:p>
    <w:bookmarkEnd w:id="60"/>
    <w:bookmarkStart w:name="z68"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9"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0"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1"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2" w:id="65"/>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5"/>
    <w:bookmarkStart w:name="z73"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4"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5"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6"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7"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8"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9"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0"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1"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2"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3"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4"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5"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6"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7"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8"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Жаңаөзен қалалық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9"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0"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1"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2" w:id="85"/>
    <w:p>
      <w:pPr>
        <w:spacing w:after="0"/>
        <w:ind w:left="0"/>
        <w:jc w:val="both"/>
      </w:pPr>
      <w:r>
        <w:rPr>
          <w:rFonts w:ascii="Times New Roman"/>
          <w:b w:val="false"/>
          <w:i w:val="false"/>
          <w:color w:val="000000"/>
          <w:sz w:val="28"/>
        </w:rPr>
        <w:t>
      Жаңаөзен қалалық мәслихат аппаратының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3"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4"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5"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6" w:id="89"/>
    <w:p>
      <w:pPr>
        <w:spacing w:after="0"/>
        <w:ind w:left="0"/>
        <w:jc w:val="both"/>
      </w:pPr>
      <w:r>
        <w:rPr>
          <w:rFonts w:ascii="Times New Roman"/>
          <w:b w:val="false"/>
          <w:i w:val="false"/>
          <w:color w:val="000000"/>
          <w:sz w:val="28"/>
        </w:rPr>
        <w:t>
      дербестік және бастамашылық;</w:t>
      </w:r>
    </w:p>
    <w:bookmarkEnd w:id="89"/>
    <w:bookmarkStart w:name="z97" w:id="90"/>
    <w:p>
      <w:pPr>
        <w:spacing w:after="0"/>
        <w:ind w:left="0"/>
        <w:jc w:val="both"/>
      </w:pPr>
      <w:r>
        <w:rPr>
          <w:rFonts w:ascii="Times New Roman"/>
          <w:b w:val="false"/>
          <w:i w:val="false"/>
          <w:color w:val="000000"/>
          <w:sz w:val="28"/>
        </w:rPr>
        <w:t>
      еңбек тәртібі.</w:t>
      </w:r>
    </w:p>
    <w:bookmarkEnd w:id="90"/>
    <w:bookmarkStart w:name="z98"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9"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0" w:id="93"/>
    <w:p>
      <w:pPr>
        <w:spacing w:after="0"/>
        <w:ind w:left="0"/>
        <w:jc w:val="both"/>
      </w:pPr>
      <w:r>
        <w:rPr>
          <w:rFonts w:ascii="Times New Roman"/>
          <w:b w:val="false"/>
          <w:i w:val="false"/>
          <w:color w:val="000000"/>
          <w:sz w:val="28"/>
        </w:rPr>
        <w:t xml:space="preserve">
      Жаңаөзен қалалық мәслихат аппаратының басшысын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1"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2"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3" w:id="96"/>
    <w:p>
      <w:pPr>
        <w:spacing w:after="0"/>
        <w:ind w:left="0"/>
        <w:jc w:val="both"/>
      </w:pPr>
      <w:r>
        <w:rPr>
          <w:rFonts w:ascii="Times New Roman"/>
          <w:b w:val="false"/>
          <w:i w:val="false"/>
          <w:color w:val="000000"/>
          <w:sz w:val="28"/>
        </w:rPr>
        <w:t>
      қызметті басқару;</w:t>
      </w:r>
    </w:p>
    <w:bookmarkEnd w:id="96"/>
    <w:bookmarkStart w:name="z104" w:id="97"/>
    <w:p>
      <w:pPr>
        <w:spacing w:after="0"/>
        <w:ind w:left="0"/>
        <w:jc w:val="both"/>
      </w:pPr>
      <w:r>
        <w:rPr>
          <w:rFonts w:ascii="Times New Roman"/>
          <w:b w:val="false"/>
          <w:i w:val="false"/>
          <w:color w:val="000000"/>
          <w:sz w:val="28"/>
        </w:rPr>
        <w:t>
      тиімді коммуникацияларды құру;</w:t>
      </w:r>
    </w:p>
    <w:bookmarkEnd w:id="97"/>
    <w:bookmarkStart w:name="z105"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6" w:id="99"/>
    <w:p>
      <w:pPr>
        <w:spacing w:after="0"/>
        <w:ind w:left="0"/>
        <w:jc w:val="both"/>
      </w:pPr>
      <w:r>
        <w:rPr>
          <w:rFonts w:ascii="Times New Roman"/>
          <w:b w:val="false"/>
          <w:i w:val="false"/>
          <w:color w:val="000000"/>
          <w:sz w:val="28"/>
        </w:rPr>
        <w:t>
      өзгерістерді басқару;</w:t>
      </w:r>
    </w:p>
    <w:bookmarkEnd w:id="99"/>
    <w:bookmarkStart w:name="z107" w:id="100"/>
    <w:p>
      <w:pPr>
        <w:spacing w:after="0"/>
        <w:ind w:left="0"/>
        <w:jc w:val="both"/>
      </w:pPr>
      <w:r>
        <w:rPr>
          <w:rFonts w:ascii="Times New Roman"/>
          <w:b w:val="false"/>
          <w:i w:val="false"/>
          <w:color w:val="000000"/>
          <w:sz w:val="28"/>
        </w:rPr>
        <w:t>
      нәтижеге бағдарлану;</w:t>
      </w:r>
    </w:p>
    <w:bookmarkEnd w:id="100"/>
    <w:bookmarkStart w:name="z108"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9" w:id="102"/>
    <w:p>
      <w:pPr>
        <w:spacing w:after="0"/>
        <w:ind w:left="0"/>
        <w:jc w:val="both"/>
      </w:pPr>
      <w:r>
        <w:rPr>
          <w:rFonts w:ascii="Times New Roman"/>
          <w:b w:val="false"/>
          <w:i w:val="false"/>
          <w:color w:val="000000"/>
          <w:sz w:val="28"/>
        </w:rPr>
        <w:t>
      топты басқару;</w:t>
      </w:r>
    </w:p>
    <w:bookmarkEnd w:id="102"/>
    <w:bookmarkStart w:name="z110" w:id="103"/>
    <w:p>
      <w:pPr>
        <w:spacing w:after="0"/>
        <w:ind w:left="0"/>
        <w:jc w:val="both"/>
      </w:pPr>
      <w:r>
        <w:rPr>
          <w:rFonts w:ascii="Times New Roman"/>
          <w:b w:val="false"/>
          <w:i w:val="false"/>
          <w:color w:val="000000"/>
          <w:sz w:val="28"/>
        </w:rPr>
        <w:t>
      көшбасшылық қасиеттер;</w:t>
      </w:r>
    </w:p>
    <w:bookmarkEnd w:id="103"/>
    <w:bookmarkStart w:name="z111" w:id="104"/>
    <w:p>
      <w:pPr>
        <w:spacing w:after="0"/>
        <w:ind w:left="0"/>
        <w:jc w:val="both"/>
      </w:pPr>
      <w:r>
        <w:rPr>
          <w:rFonts w:ascii="Times New Roman"/>
          <w:b w:val="false"/>
          <w:i w:val="false"/>
          <w:color w:val="000000"/>
          <w:sz w:val="28"/>
        </w:rPr>
        <w:t>
      ынтымақтастық;</w:t>
      </w:r>
    </w:p>
    <w:bookmarkEnd w:id="104"/>
    <w:bookmarkStart w:name="z112" w:id="105"/>
    <w:p>
      <w:pPr>
        <w:spacing w:after="0"/>
        <w:ind w:left="0"/>
        <w:jc w:val="both"/>
      </w:pPr>
      <w:r>
        <w:rPr>
          <w:rFonts w:ascii="Times New Roman"/>
          <w:b w:val="false"/>
          <w:i w:val="false"/>
          <w:color w:val="000000"/>
          <w:sz w:val="28"/>
        </w:rPr>
        <w:t>
      жеделділік;</w:t>
      </w:r>
    </w:p>
    <w:bookmarkEnd w:id="105"/>
    <w:bookmarkStart w:name="z113" w:id="106"/>
    <w:p>
      <w:pPr>
        <w:spacing w:after="0"/>
        <w:ind w:left="0"/>
        <w:jc w:val="both"/>
      </w:pPr>
      <w:r>
        <w:rPr>
          <w:rFonts w:ascii="Times New Roman"/>
          <w:b w:val="false"/>
          <w:i w:val="false"/>
          <w:color w:val="000000"/>
          <w:sz w:val="28"/>
        </w:rPr>
        <w:t>
      өзін-өзі дамыту;</w:t>
      </w:r>
    </w:p>
    <w:bookmarkEnd w:id="106"/>
    <w:bookmarkStart w:name="z114" w:id="107"/>
    <w:p>
      <w:pPr>
        <w:spacing w:after="0"/>
        <w:ind w:left="0"/>
        <w:jc w:val="both"/>
      </w:pPr>
      <w:r>
        <w:rPr>
          <w:rFonts w:ascii="Times New Roman"/>
          <w:b w:val="false"/>
          <w:i w:val="false"/>
          <w:color w:val="000000"/>
          <w:sz w:val="28"/>
        </w:rPr>
        <w:t>
      бастамшылдық;</w:t>
      </w:r>
    </w:p>
    <w:bookmarkEnd w:id="107"/>
    <w:bookmarkStart w:name="z115" w:id="108"/>
    <w:p>
      <w:pPr>
        <w:spacing w:after="0"/>
        <w:ind w:left="0"/>
        <w:jc w:val="both"/>
      </w:pPr>
      <w:r>
        <w:rPr>
          <w:rFonts w:ascii="Times New Roman"/>
          <w:b w:val="false"/>
          <w:i w:val="false"/>
          <w:color w:val="000000"/>
          <w:sz w:val="28"/>
        </w:rPr>
        <w:t>
      "Б" корпусының қызметшілері үшін:</w:t>
      </w:r>
    </w:p>
    <w:bookmarkEnd w:id="108"/>
    <w:bookmarkStart w:name="z116" w:id="109"/>
    <w:p>
      <w:pPr>
        <w:spacing w:after="0"/>
        <w:ind w:left="0"/>
        <w:jc w:val="both"/>
      </w:pPr>
      <w:r>
        <w:rPr>
          <w:rFonts w:ascii="Times New Roman"/>
          <w:b w:val="false"/>
          <w:i w:val="false"/>
          <w:color w:val="000000"/>
          <w:sz w:val="28"/>
        </w:rPr>
        <w:t>
      тиімді коммуникацияларды құру;</w:t>
      </w:r>
    </w:p>
    <w:bookmarkEnd w:id="109"/>
    <w:bookmarkStart w:name="z117"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8" w:id="111"/>
    <w:p>
      <w:pPr>
        <w:spacing w:after="0"/>
        <w:ind w:left="0"/>
        <w:jc w:val="both"/>
      </w:pPr>
      <w:r>
        <w:rPr>
          <w:rFonts w:ascii="Times New Roman"/>
          <w:b w:val="false"/>
          <w:i w:val="false"/>
          <w:color w:val="000000"/>
          <w:sz w:val="28"/>
        </w:rPr>
        <w:t>
      өзгерістерді басқару;</w:t>
      </w:r>
    </w:p>
    <w:bookmarkEnd w:id="111"/>
    <w:bookmarkStart w:name="z119" w:id="112"/>
    <w:p>
      <w:pPr>
        <w:spacing w:after="0"/>
        <w:ind w:left="0"/>
        <w:jc w:val="both"/>
      </w:pPr>
      <w:r>
        <w:rPr>
          <w:rFonts w:ascii="Times New Roman"/>
          <w:b w:val="false"/>
          <w:i w:val="false"/>
          <w:color w:val="000000"/>
          <w:sz w:val="28"/>
        </w:rPr>
        <w:t>
      нәтижеге бағдарлану;</w:t>
      </w:r>
    </w:p>
    <w:bookmarkEnd w:id="112"/>
    <w:bookmarkStart w:name="z120"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1" w:id="114"/>
    <w:p>
      <w:pPr>
        <w:spacing w:after="0"/>
        <w:ind w:left="0"/>
        <w:jc w:val="both"/>
      </w:pPr>
      <w:r>
        <w:rPr>
          <w:rFonts w:ascii="Times New Roman"/>
          <w:b w:val="false"/>
          <w:i w:val="false"/>
          <w:color w:val="000000"/>
          <w:sz w:val="28"/>
        </w:rPr>
        <w:t>
      ынтымақтастық;</w:t>
      </w:r>
    </w:p>
    <w:bookmarkEnd w:id="114"/>
    <w:bookmarkStart w:name="z122" w:id="115"/>
    <w:p>
      <w:pPr>
        <w:spacing w:after="0"/>
        <w:ind w:left="0"/>
        <w:jc w:val="both"/>
      </w:pPr>
      <w:r>
        <w:rPr>
          <w:rFonts w:ascii="Times New Roman"/>
          <w:b w:val="false"/>
          <w:i w:val="false"/>
          <w:color w:val="000000"/>
          <w:sz w:val="28"/>
        </w:rPr>
        <w:t>
      жеделділік;</w:t>
      </w:r>
    </w:p>
    <w:bookmarkEnd w:id="115"/>
    <w:bookmarkStart w:name="z123" w:id="116"/>
    <w:p>
      <w:pPr>
        <w:spacing w:after="0"/>
        <w:ind w:left="0"/>
        <w:jc w:val="both"/>
      </w:pPr>
      <w:r>
        <w:rPr>
          <w:rFonts w:ascii="Times New Roman"/>
          <w:b w:val="false"/>
          <w:i w:val="false"/>
          <w:color w:val="000000"/>
          <w:sz w:val="28"/>
        </w:rPr>
        <w:t>
      өзін-өзі дамыту.</w:t>
      </w:r>
    </w:p>
    <w:bookmarkEnd w:id="116"/>
    <w:bookmarkStart w:name="z124"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5"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6"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7" w:id="120"/>
    <w:p>
      <w:pPr>
        <w:spacing w:after="0"/>
        <w:ind w:left="0"/>
        <w:jc w:val="both"/>
      </w:pPr>
      <w:r>
        <w:rPr>
          <w:rFonts w:ascii="Times New Roman"/>
          <w:b w:val="false"/>
          <w:i w:val="false"/>
          <w:color w:val="000000"/>
          <w:sz w:val="28"/>
        </w:rPr>
        <w:t>
      1) тікелей басшы;</w:t>
      </w:r>
    </w:p>
    <w:bookmarkEnd w:id="120"/>
    <w:bookmarkStart w:name="z128"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9"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0"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1"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2" w:id="125"/>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5"/>
    <w:bookmarkStart w:name="z133"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4" w:id="127"/>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7"/>
    <w:bookmarkStart w:name="z135"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6"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7"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8"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9"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0"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1"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2"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3"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4"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5"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9" w:id="139"/>
    <w:p>
      <w:pPr>
        <w:spacing w:after="0"/>
        <w:ind w:left="0"/>
        <w:jc w:val="left"/>
      </w:pPr>
      <w:r>
        <w:rPr>
          <w:rFonts w:ascii="Times New Roman"/>
          <w:b/>
          <w:i w:val="false"/>
          <w:color w:val="000000"/>
        </w:rPr>
        <w:t xml:space="preserve"> Жаңаөзен қалалық мәслихат аппараты басшысының жеке жұмыс жоспары _________________________________________________ жыл (жеке жоспар құрылатын кезең)</w:t>
      </w:r>
    </w:p>
    <w:bookmarkEnd w:id="139"/>
    <w:bookmarkStart w:name="z160"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w:t>
      </w:r>
    </w:p>
    <w:bookmarkEnd w:id="140"/>
    <w:bookmarkStart w:name="z161" w:id="141"/>
    <w:p>
      <w:pPr>
        <w:spacing w:after="0"/>
        <w:ind w:left="0"/>
        <w:jc w:val="both"/>
      </w:pPr>
      <w:r>
        <w:rPr>
          <w:rFonts w:ascii="Times New Roman"/>
          <w:b w:val="false"/>
          <w:i w:val="false"/>
          <w:color w:val="000000"/>
          <w:sz w:val="28"/>
        </w:rPr>
        <w:t>
      Қызметшінің лауазымы: _________________________________________________</w:t>
      </w:r>
    </w:p>
    <w:bookmarkEnd w:id="141"/>
    <w:bookmarkStart w:name="z162" w:id="142"/>
    <w:p>
      <w:pPr>
        <w:spacing w:after="0"/>
        <w:ind w:left="0"/>
        <w:jc w:val="both"/>
      </w:pPr>
      <w:r>
        <w:rPr>
          <w:rFonts w:ascii="Times New Roman"/>
          <w:b w:val="false"/>
          <w:i w:val="false"/>
          <w:color w:val="000000"/>
          <w:sz w:val="28"/>
        </w:rPr>
        <w:t>
      Қызметшінің құрылымдық бөлімшесінің атауы: 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4"/>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6"/>
    <w:p>
      <w:pPr>
        <w:spacing w:after="0"/>
        <w:ind w:left="0"/>
        <w:jc w:val="both"/>
      </w:pPr>
      <w:r>
        <w:rPr>
          <w:rFonts w:ascii="Times New Roman"/>
          <w:b w:val="false"/>
          <w:i w:val="false"/>
          <w:color w:val="000000"/>
          <w:sz w:val="28"/>
        </w:rPr>
        <w:t>
      Қорытынды бағалау _______________</w:t>
      </w:r>
    </w:p>
    <w:bookmarkEnd w:id="146"/>
    <w:bookmarkStart w:name="z174"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75"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76" w:id="149"/>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 ____________________________________</w:t>
            </w:r>
          </w:p>
          <w:p>
            <w:pPr>
              <w:spacing w:after="20"/>
              <w:ind w:left="20"/>
              <w:jc w:val="both"/>
            </w:pPr>
            <w:r>
              <w:rPr>
                <w:rFonts w:ascii="Times New Roman"/>
                <w:b w:val="false"/>
                <w:i w:val="false"/>
                <w:color w:val="000000"/>
                <w:sz w:val="20"/>
              </w:rPr>
              <w:t>
қолы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 ______________________________________</w:t>
            </w:r>
          </w:p>
          <w:p>
            <w:pPr>
              <w:spacing w:after="20"/>
              <w:ind w:left="20"/>
              <w:jc w:val="both"/>
            </w:pPr>
            <w:r>
              <w:rPr>
                <w:rFonts w:ascii="Times New Roman"/>
                <w:b w:val="false"/>
                <w:i w:val="false"/>
                <w:color w:val="000000"/>
                <w:sz w:val="20"/>
              </w:rPr>
              <w:t>
қолы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5"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52"/>
    <w:p>
      <w:pPr>
        <w:spacing w:after="0"/>
        <w:ind w:left="0"/>
        <w:jc w:val="left"/>
      </w:pPr>
      <w:r>
        <w:rPr>
          <w:rFonts w:ascii="Times New Roman"/>
          <w:b/>
          <w:i w:val="false"/>
          <w:color w:val="000000"/>
        </w:rPr>
        <w:t xml:space="preserve"> Саралау әдісі бойынша бағалау парағы</w:t>
      </w:r>
    </w:p>
    <w:bookmarkEnd w:id="152"/>
    <w:bookmarkStart w:name="z194" w:id="153"/>
    <w:p>
      <w:pPr>
        <w:spacing w:after="0"/>
        <w:ind w:left="0"/>
        <w:jc w:val="both"/>
      </w:pPr>
      <w:r>
        <w:rPr>
          <w:rFonts w:ascii="Times New Roman"/>
          <w:b w:val="false"/>
          <w:i w:val="false"/>
          <w:color w:val="000000"/>
          <w:sz w:val="28"/>
        </w:rPr>
        <w:t>
      Бағаланатын қызметшінің Т. А.Ә. ____________________________</w:t>
      </w:r>
    </w:p>
    <w:bookmarkEnd w:id="153"/>
    <w:bookmarkStart w:name="z195" w:id="154"/>
    <w:p>
      <w:pPr>
        <w:spacing w:after="0"/>
        <w:ind w:left="0"/>
        <w:jc w:val="both"/>
      </w:pPr>
      <w:r>
        <w:rPr>
          <w:rFonts w:ascii="Times New Roman"/>
          <w:b w:val="false"/>
          <w:i w:val="false"/>
          <w:color w:val="000000"/>
          <w:sz w:val="28"/>
        </w:rPr>
        <w:t>
      Аппарат басшысының Т.А.Ә. __________________________</w:t>
      </w:r>
    </w:p>
    <w:bookmarkEnd w:id="154"/>
    <w:bookmarkStart w:name="z196"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97"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98"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200"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201"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202"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62"/>
    <w:p>
      <w:pPr>
        <w:spacing w:after="0"/>
        <w:ind w:left="0"/>
        <w:jc w:val="left"/>
      </w:pPr>
      <w:r>
        <w:rPr>
          <w:rFonts w:ascii="Times New Roman"/>
          <w:b/>
          <w:i w:val="false"/>
          <w:color w:val="000000"/>
        </w:rPr>
        <w:t xml:space="preserve"> Жаңаөзен қалалық мәслихатының аппараты басшысының  360 әдісімен бағалау парағы</w:t>
      </w:r>
    </w:p>
    <w:bookmarkEnd w:id="162"/>
    <w:bookmarkStart w:name="z210" w:id="163"/>
    <w:p>
      <w:pPr>
        <w:spacing w:after="0"/>
        <w:ind w:left="0"/>
        <w:jc w:val="both"/>
      </w:pPr>
      <w:r>
        <w:rPr>
          <w:rFonts w:ascii="Times New Roman"/>
          <w:b w:val="false"/>
          <w:i w:val="false"/>
          <w:color w:val="000000"/>
          <w:sz w:val="28"/>
        </w:rPr>
        <w:t>
      Аппарат басшысының Т. А.Ә___________________</w:t>
      </w:r>
    </w:p>
    <w:bookmarkEnd w:id="163"/>
    <w:bookmarkStart w:name="z211" w:id="164"/>
    <w:p>
      <w:pPr>
        <w:spacing w:after="0"/>
        <w:ind w:left="0"/>
        <w:jc w:val="both"/>
      </w:pPr>
      <w:r>
        <w:rPr>
          <w:rFonts w:ascii="Times New Roman"/>
          <w:b w:val="false"/>
          <w:i w:val="false"/>
          <w:color w:val="000000"/>
          <w:sz w:val="28"/>
        </w:rPr>
        <w:t>
      Құрметті респондент!</w:t>
      </w:r>
    </w:p>
    <w:bookmarkEnd w:id="164"/>
    <w:bookmarkStart w:name="z212"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13"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14"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15"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16"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17"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19" w:id="172"/>
    <w:p>
      <w:pPr>
        <w:spacing w:after="0"/>
        <w:ind w:left="0"/>
        <w:jc w:val="both"/>
      </w:pPr>
      <w:r>
        <w:rPr>
          <w:rFonts w:ascii="Times New Roman"/>
          <w:b w:val="false"/>
          <w:i w:val="false"/>
          <w:color w:val="000000"/>
          <w:sz w:val="28"/>
        </w:rPr>
        <w:t>
      құзырет көрінбейді;</w:t>
      </w:r>
    </w:p>
    <w:bookmarkEnd w:id="172"/>
    <w:bookmarkStart w:name="z220" w:id="173"/>
    <w:p>
      <w:pPr>
        <w:spacing w:after="0"/>
        <w:ind w:left="0"/>
        <w:jc w:val="both"/>
      </w:pPr>
      <w:r>
        <w:rPr>
          <w:rFonts w:ascii="Times New Roman"/>
          <w:b w:val="false"/>
          <w:i w:val="false"/>
          <w:color w:val="000000"/>
          <w:sz w:val="28"/>
        </w:rPr>
        <w:t>
      құзырет сирек көрінеді;</w:t>
      </w:r>
    </w:p>
    <w:bookmarkEnd w:id="173"/>
    <w:bookmarkStart w:name="z221"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22" w:id="175"/>
    <w:p>
      <w:pPr>
        <w:spacing w:after="0"/>
        <w:ind w:left="0"/>
        <w:jc w:val="both"/>
      </w:pPr>
      <w:r>
        <w:rPr>
          <w:rFonts w:ascii="Times New Roman"/>
          <w:b w:val="false"/>
          <w:i w:val="false"/>
          <w:color w:val="000000"/>
          <w:sz w:val="28"/>
        </w:rPr>
        <w:t>
      құзырет көп жағдайда көрінеді;</w:t>
      </w:r>
    </w:p>
    <w:bookmarkEnd w:id="175"/>
    <w:bookmarkStart w:name="z223" w:id="176"/>
    <w:p>
      <w:pPr>
        <w:spacing w:after="0"/>
        <w:ind w:left="0"/>
        <w:jc w:val="both"/>
      </w:pPr>
      <w:r>
        <w:rPr>
          <w:rFonts w:ascii="Times New Roman"/>
          <w:b w:val="false"/>
          <w:i w:val="false"/>
          <w:color w:val="000000"/>
          <w:sz w:val="28"/>
        </w:rPr>
        <w:t>
      құзырет әрқашан көрінеді.</w:t>
      </w:r>
    </w:p>
    <w:bookmarkEnd w:id="176"/>
    <w:bookmarkStart w:name="z224"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78"/>
    <w:p>
      <w:pPr>
        <w:spacing w:after="0"/>
        <w:ind w:left="0"/>
        <w:jc w:val="left"/>
      </w:pPr>
      <w:r>
        <w:rPr>
          <w:rFonts w:ascii="Times New Roman"/>
          <w:b/>
          <w:i w:val="false"/>
          <w:color w:val="000000"/>
        </w:rPr>
        <w:t xml:space="preserve"> "Б" корпусы қызметшілерін 360 әдісімен бағалау парағы</w:t>
      </w:r>
    </w:p>
    <w:bookmarkEnd w:id="178"/>
    <w:bookmarkStart w:name="z233" w:id="179"/>
    <w:p>
      <w:pPr>
        <w:spacing w:after="0"/>
        <w:ind w:left="0"/>
        <w:jc w:val="both"/>
      </w:pPr>
      <w:r>
        <w:rPr>
          <w:rFonts w:ascii="Times New Roman"/>
          <w:b w:val="false"/>
          <w:i w:val="false"/>
          <w:color w:val="000000"/>
          <w:sz w:val="28"/>
        </w:rPr>
        <w:t>
      Бағаланатын қызметкердің Т.А.Ә ______________________________</w:t>
      </w:r>
    </w:p>
    <w:bookmarkEnd w:id="179"/>
    <w:bookmarkStart w:name="z234" w:id="180"/>
    <w:p>
      <w:pPr>
        <w:spacing w:after="0"/>
        <w:ind w:left="0"/>
        <w:jc w:val="both"/>
      </w:pPr>
      <w:r>
        <w:rPr>
          <w:rFonts w:ascii="Times New Roman"/>
          <w:b w:val="false"/>
          <w:i w:val="false"/>
          <w:color w:val="000000"/>
          <w:sz w:val="28"/>
        </w:rPr>
        <w:t>
      Құрметті респондент!</w:t>
      </w:r>
    </w:p>
    <w:bookmarkEnd w:id="180"/>
    <w:bookmarkStart w:name="z235"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36"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37"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38"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39"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40"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42" w:id="188"/>
    <w:p>
      <w:pPr>
        <w:spacing w:after="0"/>
        <w:ind w:left="0"/>
        <w:jc w:val="both"/>
      </w:pPr>
      <w:r>
        <w:rPr>
          <w:rFonts w:ascii="Times New Roman"/>
          <w:b w:val="false"/>
          <w:i w:val="false"/>
          <w:color w:val="000000"/>
          <w:sz w:val="28"/>
        </w:rPr>
        <w:t>
      құзырет көрінбейді;</w:t>
      </w:r>
    </w:p>
    <w:bookmarkEnd w:id="188"/>
    <w:bookmarkStart w:name="z243" w:id="189"/>
    <w:p>
      <w:pPr>
        <w:spacing w:after="0"/>
        <w:ind w:left="0"/>
        <w:jc w:val="both"/>
      </w:pPr>
      <w:r>
        <w:rPr>
          <w:rFonts w:ascii="Times New Roman"/>
          <w:b w:val="false"/>
          <w:i w:val="false"/>
          <w:color w:val="000000"/>
          <w:sz w:val="28"/>
        </w:rPr>
        <w:t>
      құзырет сирек көрінеді;</w:t>
      </w:r>
    </w:p>
    <w:bookmarkEnd w:id="189"/>
    <w:bookmarkStart w:name="z244"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45" w:id="191"/>
    <w:p>
      <w:pPr>
        <w:spacing w:after="0"/>
        <w:ind w:left="0"/>
        <w:jc w:val="both"/>
      </w:pPr>
      <w:r>
        <w:rPr>
          <w:rFonts w:ascii="Times New Roman"/>
          <w:b w:val="false"/>
          <w:i w:val="false"/>
          <w:color w:val="000000"/>
          <w:sz w:val="28"/>
        </w:rPr>
        <w:t>
      құзырет көп жағдайда көрінеді;</w:t>
      </w:r>
    </w:p>
    <w:bookmarkEnd w:id="191"/>
    <w:bookmarkStart w:name="z246" w:id="192"/>
    <w:p>
      <w:pPr>
        <w:spacing w:after="0"/>
        <w:ind w:left="0"/>
        <w:jc w:val="both"/>
      </w:pPr>
      <w:r>
        <w:rPr>
          <w:rFonts w:ascii="Times New Roman"/>
          <w:b w:val="false"/>
          <w:i w:val="false"/>
          <w:color w:val="000000"/>
          <w:sz w:val="28"/>
        </w:rPr>
        <w:t>
      құзырет әрқашан көрінеді.</w:t>
      </w:r>
    </w:p>
    <w:bookmarkEnd w:id="192"/>
    <w:bookmarkStart w:name="z247"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19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4"/>
    <w:bookmarkStart w:name="z256" w:id="195"/>
    <w:p>
      <w:pPr>
        <w:spacing w:after="0"/>
        <w:ind w:left="0"/>
        <w:jc w:val="both"/>
      </w:pPr>
      <w:r>
        <w:rPr>
          <w:rFonts w:ascii="Times New Roman"/>
          <w:b w:val="false"/>
          <w:i w:val="false"/>
          <w:color w:val="000000"/>
          <w:sz w:val="28"/>
        </w:rPr>
        <w:t>
      Аппарат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7"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58"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19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8"/>
    <w:bookmarkStart w:name="z267"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8"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69"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