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3b91" w14:textId="ff13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облыстық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2024 жылғы 13 желтоқсандағы № 17/177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Маңғыстау облыстық мәслихат ШЕШІМ ҚАБЫЛДАДЫ:</w:t>
      </w:r>
    </w:p>
    <w:bookmarkEnd w:id="0"/>
    <w:bookmarkStart w:name="z6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облыстық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2025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519 088 181,7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231 152 594,1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23 312 060,7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264 503 526,9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557 969 264,8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18 462 649,0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21 851 618,0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3 388 969,0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8 651 769,0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8 651 769,0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-65 995 501,1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65 995 501,1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21 251 618,0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3 354 991,2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48 098 874,3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облыстық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24/280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қалалар мен аудандардың бюджеттеріне кірістерді бөлу нормативтері мынадай мөлшерлерде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57,3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85,1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23,8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53,7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37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87,5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7,1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18,2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10,1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45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86,7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28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53,7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35,4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87,6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18,4 пайыз.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- Маңғыстау облыстық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24/280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Жергілікті бюджет қаражаты есебінен жастар ресурстық орталықтары мен қоғамдық даму орталықтарында жастар саясаты мәселелерімен айналысатын мемлекеттік ұйымдар қызметкерлерінің А блогының басқарушы персоналы мен В блогының негізгі персоналына (бас бухгалтер, теолог, әкімшілік-шаруашылық жөніндегі басшының орынбасарларынан басқа) 25 пайыз мөлшерінде ынталандырушы үстемеақы белгілеу құқығы 2025 жылдың 1 қаңтарынан бастап берілсін.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 тармақпен толықтырылды - Маңғыстау облыстық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19/216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облыстық бюджетте облыстық бюджеттен аудандар бюджеттеріне берілетін субвенциялардың көлемдері 4 055 317,0 мың теңге сомасында көзделсін, оның ішінде:</w:t>
      </w:r>
    </w:p>
    <w:bookmarkEnd w:id="4"/>
    <w:bookmarkStart w:name="z6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2 240 214,0 мың теңге;</w:t>
      </w:r>
    </w:p>
    <w:bookmarkEnd w:id="5"/>
    <w:bookmarkStart w:name="z6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1 815 103,0 мың теңге.</w:t>
      </w:r>
    </w:p>
    <w:bookmarkEnd w:id="6"/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облыстық бюджетте аудан және қала бюджеттерінен облыстық бюджетке алып қоюлар көлемі 11 547 403,0 мың теңге сомасында көзделсін, оның ішінде:</w:t>
      </w:r>
    </w:p>
    <w:bookmarkEnd w:id="7"/>
    <w:bookmarkStart w:name="z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ауданынан – 4 665 941,0 мың теңге;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қаласынан – 6 881 462,0 мың теңге. </w:t>
      </w:r>
    </w:p>
    <w:bookmarkEnd w:id="9"/>
    <w:bookmarkStart w:name="z7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облыстық бюджетте облыстық бюджеттен қалалар мен аудандардың бюджеттеріне нысаналы трансферттер көлемдері 9 312 019,0 мың теңге сомасында көзделсін, оның ішінде: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1 311 791,0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241 822,8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59 600,0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3 525 475,0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788 603,0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1 619 875,2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1 764 852,0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- Маңғыстау облыстық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24/280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облыстық бюджетте аудандық бюджеттерден облыстық бюджеттің ысырабын өтеуге арналған трансферттер көлемдері 1 750 729,5 мың теңге сомасында көзделсін, 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ауданынан – 1 645 729,5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ауданынан – 50 000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ауданынан – 55 000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- Маңғыстау облыстық мәслихатының 04.08.2025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21/250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Өңірдің әлеуметтік-экономикалық дамуы мен оның инфрақұрылымын дамытуға жер қойнауын пайдаланушылардың аударымдары:</w:t>
      </w:r>
    </w:p>
    <w:bookmarkEnd w:id="12"/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Меншікті облыстық бюджетке - 100 пайыз.</w:t>
      </w:r>
    </w:p>
    <w:bookmarkEnd w:id="13"/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 жылға арналған облыстық бюджетте республикалық бюджеттен облыс бюджетіне берілетін субвенция көлемі 166 821 060,0 мың теңге сомасында көзделсін. </w:t>
      </w:r>
    </w:p>
    <w:bookmarkEnd w:id="14"/>
    <w:bookmarkStart w:name="z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Облыс әкімдігінің 2025 жылға арналған резерві 100 000,0 мың теңге сомасында бекітілсін.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 тармақ жаңа редакцияда - Маңғыстау облыстық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24/280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 жылға арналған облыстық бюджетте республикалық бюджеттен 22 817 060,0 мың теңге сомасында ағымдағы нысаналы трансферттер көзделгені ескерілсін.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10 - тармақ жаңа редакцияда - Маңғыстау облыстық мәслихатының  12.12.2025 </w:t>
      </w:r>
      <w:r>
        <w:rPr>
          <w:rFonts w:ascii="Times New Roman"/>
          <w:b w:val="false"/>
          <w:i w:val="false"/>
          <w:color w:val="000000"/>
          <w:sz w:val="28"/>
        </w:rPr>
        <w:t>№ 24/280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 жылға арналған облыстық бюджетте республикалық бюджеттен кредиттер мөлшері 21 251 618,0 мың теңге сомасында белгіленсін.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11 - тармақ жаңа редакцияда - Маңғыстау облыстық мәслихатының 04.08.2025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21/250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 жылға арналған облыстық бюджетте республикалық бюджеттен 60 324 120,0 мың теңге сомасында нысаналы даму трансферттері көзделгені ескерілсін.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12 - тармақ жаңа редакцияда - Маңғыстау облыстық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24/280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2025 жылға арналған облыстық бюджеттi атқару процесiнде секвестрлеуге жатпайтын облыстық бюджеттiк бағдарламалардың (кіші бағдарламалардың) тiзбесi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9"/>
    <w:bookmarkStart w:name="z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2025 жылға арналған жергілікті бюджеттерді атқару процесінде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бюджеттік бағдарламалар секвестрлеуге жатпайды деп белгіленсін.</w:t>
      </w:r>
    </w:p>
    <w:bookmarkEnd w:id="20"/>
    <w:bookmarkStart w:name="z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облыстық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бюджеттік жоспарлау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Б. Нарешова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желтоқсан 2024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 2024 жылғы 13 желтоқсандағы № 17/177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облыстық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24/280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519 088 181,7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231 152 594,1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135 296 595,1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13 174 347,9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122 122 247,2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92 686 560,6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92 686 560,6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3 169 438,4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23 312 060,7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2 233 493,7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 банк шоттарына орналастырғаны үшін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10 474 916,8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10 474 916,8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264 503 526,9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14 541 286,9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14 541 286,9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249 962 240,0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249 962 240,0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557 969 264,8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14 205 464,7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9 595 607,5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8 930 599,5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7 030 713,3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1 653 241,1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атқару, коммуналдық меншікті басқару және бюджеттік жоспарлау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су қорын пайдалану және қорғау, сумен жабдықтау, су бұру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облыстық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дайындығы, аумақтық және азаматтық қорғаныс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29 665 202,2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29 665 202,2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29 415 728,2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15 859 772,2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290 990 079,4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48 171 213,0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48 171 213,0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19 659 837,0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206 696 219,9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161 337 079,5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102 197 447,5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34 802 044,0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орта білім беру ұйымдарында мемлекеттік білім беру тапсырысын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31 851 878,4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"Жайлы мектеп" пилоттық ұлттық жобасы шеңберінде бастауыш, негізгі орта және жалпы орта білім беру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31 834 878,4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19 629 887,5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 үшін оқулықтар, оқу-әдiстемелiк кешендерін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 Қазақстан азаматтарына берілетін біржолғы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ата-анасының қамқорлығынсыз қалған баланы (балаларды) күтіп-ұстауға қорғаншыға (қамқоршыға) берілетін ай сайынғы ақшалай қаражат төлемдері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26 748 167,1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2 871 885,4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қосымша медициналық көмектің көлемін көрсетуі, Call-орталықтардың қызметтер көрсетуі және өзге де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денсаулық сақтау объектілерін күтіп-ұстау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11 518 013,7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20 130 215,4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 я л ы қ медициналық-әл еуметтік мекемелерде ( ұйымдарда), арнаулы әлеуметтік қызметтер көрсету орталықтарында , әлеуметтік қызмет көрсету орталықтарында психоневрологи я л ы 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мүгедектігі бар адамдарға, оның ішінде мүгедектігі бар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 я л ы қ медициналық-әл еуметтік мекемелерінде ( ұйымдарда), арнаулы әлеуметтік қызметтер көрсету орталықтарында , әлеуметтік қызмет көрсету орталықтарында психоневрологи я л ы қ патологиялары бар мүгедектігі бар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12 178 805,4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12 178 805,4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12 080 176,4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32 860 709,9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32 710 567,9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19 266 021,2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 у м е н жабдықтаудың аса маңызды топтық және жергілікті жүйелерiнен ауыз су беру жөніндегі қызметтердің қ ұ н ы 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13 444 545,9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көздері болып табылатын с у м е н жабдықтаудың аса маңызды топтық және жергілікті жүйелерінен ауыз су беру жөніндегі қызметтердің қ ұ н ы 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10 444 545,9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9 753 176,1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9 753 176,1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5 524 383,6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 объектілерін салу, реконструкциялау кезінде кәсіпкерлік субъектілері шығындарының бір бөлігін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ішкі, жастар саясаты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39 734 594,4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15 332 362,4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15 332 362,4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15 332 362,4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13 177 033,1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916 853,8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 саласындағы ө з г е д 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өнеркәсіп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өнеркәсіп және индустриалдық-инновациялық даму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36 255 672,6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5 142 630,4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3 423 857,4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 ә н е мемлекеттік-жекешелік әріптестік жобалардың, оның ішінде концессиялық жобалардың конкурстық құжаттамаларын әзірлеу немесе түзету, сондай-ақ қ а ж е т т і сараптамаларын жүргізу, мемлекеттік-жеке ш е л і 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11 182 230,4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11 182 230,4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11 182 230,4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6 164 290,2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тұрғын үй сатып 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халқының кірістерін арттыру жөніндегі жобаны ауқымды түрде қолдану үшін ауыл халқына микрокредиттер беруге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инвестициялық жобаларға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 а қ т а 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 у р и з 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-65 995 501,1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65 995 501,1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3 353 342,7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"13"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 177 шешіміне 2 қосымша</w:t>
            </w:r>
          </w:p>
        </w:tc>
      </w:tr>
    </w:tbl>
    <w:bookmarkStart w:name="z9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417 045 425,0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220 679 792,0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135 251 535,0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15 111 229,0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120 140 306,0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81 017 328,0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81 017 328,0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4 410 929,0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3 725 902,0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685 027,0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5 423 519,0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2 180 667,0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1 853 667,0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3 242 852,0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3 242 852,0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190 887 114,0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20 958 636,0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20 958 636,0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169 928 478,0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169 928 478,0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415 420 536,0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6 493 554,0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5 262 633,0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4 642 153,0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4 066 623,0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атқару, коммуналдық меншікті басқару және бюджеттік жоспарлау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541 751,0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541 751,0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510 251,0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2 665 639,0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1 040 328,0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1 040 328,0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1 021 182,0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1 625 311,0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1 502 940,0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994 006,0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22 092 677,0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22 092 677,0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22 092 677,0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15 439 855,0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6 648 945,0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251 055 624,0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44 574 397,0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44 574 397,0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22 978 681,0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1 662 934,0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19 932 782,0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180 480 001,0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170 321 118,0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беретін оқу бағдарламалары бойынша жалпы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4 329 656,0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5 517 394,0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116 822 496,0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37 025 451,0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орта білім беру ұйымдарында мемлекеттік білім беру тапсырысын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4 208 992,0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9 905 792,0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9 713 134,0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"Жайлы мектеп" пилоттық ұлттық жобасы шеңберінде бастауыш, негізгі орта және жалпы орта білім беру объектілерін салу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15 686 206,0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816 874,0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816 874,0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14 869 332,0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14 869 332,0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208 557,0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1 840 045,0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193 745,0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193 745,0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1 646 300,0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1 646 300,0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8 266 418,0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8 266 418,0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1 334 229,0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 үшін оқулықтар, оқу-әдiстемелiк кешендерін сатып алу және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2 714 933,0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1 112 304,0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1 305 416,0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1 247 894,0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 Қазақстан азаматтарына берілетін біржолғы ақшалай қаражат төлемі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ата-анасының қамқорлығынсыз қалған баланы (балаларды) күтіп-ұстауға қорғаншыға (қамқоршыға) берілетін ай сайынғы ақшалай қаражат төлемдері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190 107,0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10 973 718,0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141 583,0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610 595,0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2 905 800,0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2 905 800,0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2 905 800,0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қосымша медициналық көмектің көлемін көрсетуі, Call-орталықтардың қызметтер көрсетуі және өзге де шығыстар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6 876 564,0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6 876 564,0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1 007 714,0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5 101 299,0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27 648 484,0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4 295 797,0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3 940 768,0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1 333 682,0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мүгедектігі бар адамдарға, оның ішінде мүгедектігі бар балаларға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295 457,0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мүгедектігі бар балалар үшін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1 071 412,0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22 653 141,0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22 653 141,0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22 537 385,0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3 429 914,0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3 251 265,0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3 251 265,0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2 583 335,0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18 703 114,0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6 522 061,0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6 522 061,0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3 967 002,0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1 087 837,0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1 467 222,0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7 873 184,0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7 873 184,0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2 601 958,0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1 037 582,0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1 037 582,0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813 838,0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813 838,0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750 538,0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1 066 249,0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556 294,0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37 786 075,0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4 586 846,0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4 586 846,0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776 771,0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882 462,0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1 037 552,0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32 255 176,0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32 255 176,0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383 398,0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1 311 913,0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157 445,0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157 445,0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1 195 883,0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1 195 883,0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1 115 331,0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10 994 628,0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1 821 239,0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1 821 239,0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821 239,0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9 173 389,0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9 173 389,0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6 451 661,0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2 607 418,0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15 201 780,0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13 679 280,0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555 806,0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2 179 446,0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2 179 446,0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2 179 446,0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2 175 764,0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мын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-2 124 073,0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"Даму" кәсіпкерлікті дамыту қоры" АҚ-ға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3 174 073,0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3 174 073,0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3 174 073,0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3 748 962,0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-3 748 962,0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3 748 962,0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3 748 962,0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3 748 962,0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3 748 962,0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"13"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 177 шешіміне 3 қосымша</w:t>
            </w:r>
          </w:p>
        </w:tc>
      </w:tr>
    </w:tbl>
    <w:bookmarkStart w:name="z9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облыстық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426 037 254,0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232 688 050,0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144 028 084,0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15 396 613,0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128 631 471,0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83 655 899,0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83 655 899,0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5 004 067,0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187 878 300,0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21 057 240,0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21 057 240,0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166 821 060,0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166 821 060,0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423 778 978,0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6 795 732,0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5 503 264,0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атқару, коммуналдық меншікті басқару және бюджеттік жоспарлау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23 196 680,0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23 196 680,0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23 196 680,0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16 211 217,0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6 981 393,0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263 173 099,0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46 712 851,0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46 712 851,0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24 127 615,0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1 746 081,0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20 839 155,0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189 158 962,0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178 757 880,0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беретін оқу бағдарламалары бойынша 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5 793 264,0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122 663 621,0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38 876 723,0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орта білім беру ұйымдарында мемлекеттік білім беру тапсырысын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10 401 082,0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10 198 791,0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16 470 515,0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15 612 798,0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15 612 798,0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8 679 739,0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8 679 739,0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 үшін оқулықтар, оқу-әдiстемелiк кешендерін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 Қазақстан азаматтарына берілетін біржолғы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ата-анасының қамқорлығынсыз қалған баланы (балаларды) күтіп-ұстауға қорғаншыға (қамқоршыға) берілетін ай сайынғы ақшалай қаражат төлемдері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11 412 657,0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қосымша медициналық көмектің көлемін көрсетуі, Call-орталықтардың қызметтер көрсетуі және өзге де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7 166 853,0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7 166 853,0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5 312 780,0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29 282 587,0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4 503 662,0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мүгедектігі бар адамдарға, оның ішінде мүгедектігі бар балаларға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мүгедектігі бар балалар үшін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23 788 831,0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23 788 831,0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23 664 254,0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19 687 633,0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6 957 470,0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6 957 470,0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7 930 558,0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15 636 724,0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9 835 088,0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9 835 088,0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7 467 153,0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10 537 162,0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6 894 270,0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6 894 270,0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6 774 244,0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15 746 868,0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14 148 243,0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7 111 125,0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7 111 125,0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мын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-2 071 573,0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"Даму" кәсіпкерлікті дамыту қоры" АҚ-ға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-4 329 849,0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"13"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 177 шешіміне 4 қосымша</w:t>
            </w:r>
          </w:p>
        </w:tc>
      </w:tr>
    </w:tbl>
    <w:bookmarkStart w:name="z10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бюджетті атқару барысында секвестрлеуге жатпайтын облыстық бюджеттік бағдарламалардың (кіші бағдарламалардың)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</w:tbl>
    <w:bookmarkStart w:name="z1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bookmarkEnd w:id="25"/>
    <w:bookmarkStart w:name="z10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ажыратылып жазылуы:</w:t>
      </w:r>
    </w:p>
    <w:bookmarkEnd w:id="26"/>
    <w:bookmarkStart w:name="z10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ЖИТС- жұқтырылған иммун тапшылығы синдромы.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"13"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 177 шешіміне 5 қосымша</w:t>
            </w:r>
          </w:p>
        </w:tc>
      </w:tr>
    </w:tbl>
    <w:bookmarkStart w:name="z10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жергілікті бюджеттерд атқару процесінде жергілікті бюджеттік бағдарламалар секвестрлеуге жатпайтын бағдарламалар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