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be5" w14:textId="6ac9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Тұран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26 желтоқсандағы № 25/24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Тұран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125 052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11 372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113 620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128 074,8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-3 022,8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3 022,8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3 022,8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Тұран ауылдық округі бюджетіне берілетін бюджеттік субвенциялар көлемі 96 724 мың теңге сомасында белгіленсін;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