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dd6c" w14:textId="53bd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Телікөл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26 желтоқсандағы № 25/23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Телікөл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379 768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377 507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380 138,1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-370,1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370,1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370,1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Телікөл ауылдық округі бюджетіне берілетін бюджеттік субвенциялар көлемі 72 339 мың теңге сомасында белгіленсін.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25/23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автомабиль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25/23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автомабиль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25/23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автомабиль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