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2745" w14:textId="7cb2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Ортақшыл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2024 жылғы 26 желтоқсандағы № 25/19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Талаптан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–129 420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10 576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118 844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130 938,7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-1 518,7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1 518,7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1 518,7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Шиелі аудандық мәслихатының 02.12.2025 </w:t>
      </w:r>
      <w:r>
        <w:rPr>
          <w:rFonts w:ascii="Times New Roman"/>
          <w:b w:val="false"/>
          <w:i w:val="false"/>
          <w:color w:val="000000"/>
          <w:sz w:val="28"/>
        </w:rPr>
        <w:t>№ 37/21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аудандық бюджеттен Ортақшыл ауылдық округі бюджетіне берілетін бюджеттік субвенциялар көлемі 53 404 мың теңге сомасында белгіленсін.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25/19 шешіміне 1-қосымша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Ортақшыл ауылдық округінің 2025 жылға арналған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37/21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ұсталынатын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25/19 шешіміне 2-қосымша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Ортақшыл ауылдық округінің 2026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25/19 шешіміне 3-қосымша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Ортақшыл ауылдық округінің 2027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