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82e2" w14:textId="a458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Жөлек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2024 жылғы 26 желтоқсандағы № 25/12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Заңынын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Жөлек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101 279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7 464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93 815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102 478,7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-1,1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1,1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1199,7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37/12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Жөлек ауылдық округі бюджетіне берілетін бюджеттік субвенциялар көлемі 77 007 мың теңге сомасында белгіленсін.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 шешіміне 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Жөлек ауылдық округінің 2025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37/12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 шешіміне 2-қосымша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Жөлек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 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 шешіміне 3-қосымша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Жөлек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 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