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3b8e" w14:textId="fa93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Жаңатұрмыс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2024 жылғы 26 желтоқсандағы № 25/10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Жаңатұрмыс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97 792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6 473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91 319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99 955,8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-2 163,8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2 163,8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2 163,8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Жаңатұрмыс ауылдық округі бюджетіне берілетін бюджеттік субвенциялар көлемі 63 224 мың теңге сомасында белгіленсін.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 шешіміне 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 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 шешіміне 3-қосымша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 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