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4414333" w14:textId="4414333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Жайылымдарды басқару және оларды пайдалану жөніндегі 2024-2025 жылдарға арналған жоспарын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Күшін жойған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Шиелі аудандық мәслихатының 2024 жылғы 11 наурыздағы № 14/27 шешімі. Күші жойылды - Қызылорда облысы Шиелі аудандық мәслихатының 2025 жылғы 28 ақпандағы № 26/4 шешімімен</w:t>
      </w:r>
    </w:p>
    <w:p>
      <w:pPr>
        <w:spacing w:after="0"/>
        <w:ind w:left="0"/>
        <w:jc w:val="both"/>
      </w:pPr>
      <w:bookmarkStart w:name="z7" w:id="0"/>
      <w:r>
        <w:rPr>
          <w:rFonts w:ascii="Times New Roman"/>
          <w:b w:val="false"/>
          <w:i w:val="false"/>
          <w:color w:val="ff0000"/>
          <w:sz w:val="28"/>
        </w:rPr>
        <w:t xml:space="preserve">
      Ескерту. Күші жойылды - Қызылорда облысы Шиелі аудандық мәслихатының 28.02.2025 </w:t>
      </w:r>
      <w:r>
        <w:rPr>
          <w:rFonts w:ascii="Times New Roman"/>
          <w:b w:val="false"/>
          <w:i w:val="false"/>
          <w:color w:val="ff0000"/>
          <w:sz w:val="28"/>
        </w:rPr>
        <w:t>№ 26/4</w:t>
      </w:r>
      <w:r>
        <w:rPr>
          <w:rFonts w:ascii="Times New Roman"/>
          <w:b w:val="false"/>
          <w:i w:val="false"/>
          <w:color w:val="ff0000"/>
          <w:sz w:val="28"/>
        </w:rPr>
        <w:t xml:space="preserve"> (</w:t>
      </w:r>
      <w:r>
        <w:rPr>
          <w:rFonts w:ascii="Times New Roman"/>
          <w:b w:val="false"/>
          <w:i w:val="false"/>
          <w:color w:val="ff0000"/>
          <w:sz w:val="28"/>
        </w:rPr>
        <w:t>алғашқы ресми жарияланған күнінен кейін күнтізбелік он күн өткен соң қолданысқа енгізіледі) шешімімен.</w:t>
      </w:r>
    </w:p>
    <w:bookmarkEnd w:id="0"/>
    <w:bookmarkStart w:name="z4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Республикасының 2017 жылғы 20 ақпандағы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және "Құқықтық актілер туралы" Қазақстан Республикасының 2016 жылғы 6 сәуірдегі Заңының </w:t>
      </w:r>
      <w:r>
        <w:rPr>
          <w:rFonts w:ascii="Times New Roman"/>
          <w:b w:val="false"/>
          <w:i w:val="false"/>
          <w:color w:val="000000"/>
          <w:sz w:val="28"/>
        </w:rPr>
        <w:t>27-бабына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Шиелі аудандық мәслихаты ШЕШІМ ҚАБЫЛДАДЫ:</w:t>
      </w:r>
    </w:p>
    <w:bookmarkEnd w:id="1"/>
    <w:bookmarkStart w:name="z5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"Жайылымдарды басқару және оларды пайдалану жөніндегі 2024-2025 жылдарға арналған жоспары" бекітілсін.</w:t>
      </w:r>
    </w:p>
    <w:bookmarkEnd w:id="2"/>
    <w:bookmarkStart w:name="z6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Кент және ауылдық округтер бойынша елді мекендер бөлінісінде мал басын орналастыру үшін жайылымдарды бөлу кестесі </w:t>
      </w:r>
      <w:r>
        <w:rPr>
          <w:rFonts w:ascii="Times New Roman"/>
          <w:b w:val="false"/>
          <w:i w:val="false"/>
          <w:color w:val="000000"/>
          <w:sz w:val="28"/>
        </w:rPr>
        <w:t>24-қосымшағ</w:t>
      </w:r>
      <w:r>
        <w:rPr>
          <w:rFonts w:ascii="Times New Roman"/>
          <w:b w:val="false"/>
          <w:i w:val="false"/>
          <w:color w:val="000000"/>
          <w:sz w:val="28"/>
        </w:rPr>
        <w:t>а сәйкес бекітілсін.</w:t>
      </w:r>
    </w:p>
    <w:bookmarkEnd w:id="3"/>
    <w:bookmarkStart w:name="z7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шешім алғашқы ресми жарияланған күнінен бастап қолданысқа енгізіледі.</w:t>
      </w:r>
    </w:p>
    <w:bookmarkEnd w:id="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Аудандық мәслихат төрағасы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А. Жандарбеков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1-қосымша</w:t>
            </w:r>
          </w:p>
        </w:tc>
      </w:tr>
    </w:tbl>
    <w:bookmarkStart w:name="z12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Шиелі кентінің жайылымдарды басқару және оларды пайдалану жөніндегі 2024-2025 жылдарға арналған жоспары</w:t>
      </w:r>
    </w:p>
    <w:bookmarkEnd w:id="5"/>
    <w:bookmarkStart w:name="z13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"/>
    <w:bookmarkStart w:name="z14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"/>
    <w:bookmarkStart w:name="z15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"/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"/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"/>
    <w:bookmarkStart w:name="z18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Шиелі кенті (бұдан әрі –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1"/>
    <w:bookmarkStart w:name="z19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2"/>
    <w:bookmarkStart w:name="z20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3"/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5"/>
    <w:bookmarkStart w:name="z23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6"/>
    <w:bookmarkStart w:name="z24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Шиелі ауданының ортасында орналасқан.</w:t>
      </w:r>
    </w:p>
    <w:bookmarkEnd w:id="17"/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Шиелі кентінен тұрады.</w:t>
      </w:r>
    </w:p>
    <w:bookmarkEnd w:id="18"/>
    <w:bookmarkStart w:name="z26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3964 гектар (бұдан әрі –га), соның ішінде жайылымдар –1949 га.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2324 га;</w:t>
      </w:r>
    </w:p>
    <w:bookmarkEnd w:id="22"/>
    <w:bookmarkStart w:name="z30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жерлері-1640 га;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Шиелі кенті аумағындағы ауыл шаруашылығы жануарлары мал басының саны: 5161 бас ірі қара мал, 2643 бас уақ мал, 363 бас жылқы.</w:t>
      </w:r>
    </w:p>
    <w:bookmarkEnd w:id="24"/>
    <w:bookmarkStart w:name="z32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5"/>
    <w:bookmarkStart w:name="z33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26"/>
    <w:bookmarkStart w:name="z34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7"/>
    <w:bookmarkStart w:name="z35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6 үйір.</w:t>
      </w:r>
    </w:p>
    <w:bookmarkEnd w:id="28"/>
    <w:bookmarkStart w:name="z36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кенттің табиғи-климаттық ерекшелігіне байланысты табиғи жайылымдарға жатады және көбінесе малды бағу үшін пайдаланылады. Кенттің аумағында екпе және аридтік жайылымдар жоқ.</w:t>
      </w:r>
    </w:p>
    <w:bookmarkEnd w:id="29"/>
    <w:bookmarkStart w:name="z37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кенттің тұрғындары болып табылады.</w:t>
      </w:r>
    </w:p>
    <w:bookmarkEnd w:id="30"/>
    <w:bookmarkStart w:name="z38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1"/>
    <w:bookmarkStart w:name="z39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1 ветеринарлық пункт және 1 мал қорымы қызмет істейді.</w:t>
      </w:r>
    </w:p>
    <w:bookmarkEnd w:id="32"/>
    <w:bookmarkStart w:name="z40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Кентте малды айдап өтуге арналған сервитуттар белгіленбеген.</w:t>
      </w:r>
    </w:p>
    <w:bookmarkEnd w:id="33"/>
    <w:bookmarkStart w:name="z41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4"/>
    <w:bookmarkStart w:name="z42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Ниеталиев Дулат "Тәуекел"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"Қалдыбай"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Топаева Фатима "Топаева"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аграрлық коледжі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Кестенің жалғасы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1144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110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374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</w:tr>
    </w:tbl>
    <w:bookmarkStart w:name="z46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8"/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9"/>
    <w:bookmarkStart w:name="z48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0"/>
    <w:bookmarkStart w:name="z49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1"/>
    <w:bookmarkStart w:name="z5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53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45"/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57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60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652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63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2- қосымша</w:t>
            </w:r>
          </w:p>
        </w:tc>
      </w:tr>
    </w:tbl>
    <w:bookmarkStart w:name="z69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Ақмая ауылдық округінің 2024-2025 жылдарға арналған жайылымдарды басқару және оларды пайдалану жөніндегі жоспары</w:t>
      </w:r>
    </w:p>
    <w:bookmarkEnd w:id="53"/>
    <w:bookmarkStart w:name="z70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4"/>
    <w:bookmarkStart w:name="z71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5"/>
    <w:bookmarkStart w:name="z72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6"/>
    <w:bookmarkStart w:name="z73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7"/>
    <w:bookmarkStart w:name="z74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8"/>
    <w:bookmarkStart w:name="z75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Ақмая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9"/>
    <w:bookmarkStart w:name="z76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0"/>
    <w:bookmarkStart w:name="z77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1"/>
    <w:bookmarkStart w:name="z78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2"/>
    <w:bookmarkStart w:name="z79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3"/>
    <w:bookmarkStart w:name="z80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4"/>
    <w:bookmarkStart w:name="z81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орналасқан, шығысында Жаңақорған ауданымен шектеседі.</w:t>
      </w:r>
    </w:p>
    <w:bookmarkEnd w:id="65"/>
    <w:bookmarkStart w:name="z82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Ақмая ауылынан, Қосарық ауылынан тұрады.</w:t>
      </w:r>
    </w:p>
    <w:bookmarkEnd w:id="66"/>
    <w:bookmarkStart w:name="z83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7"/>
    <w:bookmarkStart w:name="z84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13400 гектар (бұдан әрі – га), соның ішінде жайылымдар – 3891 га.</w:t>
      </w:r>
    </w:p>
    <w:bookmarkEnd w:id="68"/>
    <w:bookmarkStart w:name="z85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9"/>
    <w:bookmarkStart w:name="z86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10519 га;</w:t>
      </w:r>
    </w:p>
    <w:bookmarkEnd w:id="70"/>
    <w:bookmarkStart w:name="z87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жерлері- 2260 га;</w:t>
      </w:r>
    </w:p>
    <w:bookmarkEnd w:id="71"/>
    <w:bookmarkStart w:name="z88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жерлер- 40 га;</w:t>
      </w:r>
    </w:p>
    <w:bookmarkEnd w:id="72"/>
    <w:bookmarkStart w:name="z89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3165 бас ірі қара мал, 4477 бас уақ мал, 538 бас жылқы.</w:t>
      </w:r>
    </w:p>
    <w:bookmarkEnd w:id="73"/>
    <w:bookmarkStart w:name="z90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4"/>
    <w:bookmarkStart w:name="z91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75"/>
    <w:bookmarkStart w:name="z92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76"/>
    <w:bookmarkStart w:name="z93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үйір.</w:t>
      </w:r>
    </w:p>
    <w:bookmarkEnd w:id="77"/>
    <w:bookmarkStart w:name="z94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8"/>
    <w:bookmarkStart w:name="z95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9"/>
    <w:bookmarkStart w:name="z96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0"/>
    <w:bookmarkStart w:name="z97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81"/>
    <w:bookmarkStart w:name="z98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2"/>
    <w:bookmarkStart w:name="z99" w:id="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3"/>
    <w:bookmarkStart w:name="z100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"/>
    <w:p>
      <w:pPr>
        <w:spacing w:after="0"/>
        <w:ind w:left="0"/>
        <w:jc w:val="both"/>
      </w:pPr>
      <w:r>
        <w:drawing>
          <wp:inline distT="0" distB="0" distL="0" distR="0">
            <wp:extent cx="5588000" cy="882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85"/>
    <w:bookmarkStart w:name="z102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Жұмбеков Даулет Егембергенұлы "Ақмая"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Баймағанбет Сәрсенбек "Ұлдана"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Ермек Қадірбайұлы "Сержан"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Аяған "Аяған"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Ауанов Бақытжан Әзімханұлы "Ауан"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 Тасқын Егембергенұлы "Нұржан"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Ранов Сәрсенбек Алдахиярұлы "Әсет"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Мұқанбетқали "Досжан"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75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Дәрібаев Қаныш "Сандуғаш"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Оразбай "Бектас"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Жәлімбетова Құралай "Жәлімбетова"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Жәленов Бақыт "Жәленов"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108,8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Күнту Дүйсебек "Күнту"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141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Мырзабеков Нұрғали "Көкжиде"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Нарымбетов Бурханияр "Береке"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Пірімбетов Нұрболат "Нұр-Жақып"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Сұлтанияров Мықтыбай "Балазат"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Тілеубаев Әділбек "Құлагер"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Топаева Фатима "Топаева"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24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Уадилов Азамат "Ақмая и 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Кадыров Өтеубай "Кадыров"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102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Құрбанов Асқар "Дәулет"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 Тасқын Егембергенұлы "Нұрасыл"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363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Шахмардан "Дамир"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1477,58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4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</w:tbl>
    <w:bookmarkStart w:name="z105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8"/>
    <w:bookmarkStart w:name="z106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9"/>
    <w:bookmarkStart w:name="z107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0"/>
    <w:bookmarkStart w:name="z108" w:id="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1"/>
    <w:bookmarkStart w:name="z109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54610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2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54864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96"/>
    <w:bookmarkStart w:name="z115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53213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325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99"/>
    <w:bookmarkStart w:name="z118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00"/>
    <w:bookmarkStart w:name="z119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50800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03"/>
    <w:bookmarkStart w:name="z122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50165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3-қосымша</w:t>
            </w:r>
          </w:p>
        </w:tc>
      </w:tr>
    </w:tbl>
    <w:bookmarkStart w:name="z128" w:id="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Ақтоған ауылдық округінің 2024-2025 жылдарға арналған жайылымдарды басқару және оларды пайдалану жөніндегі жоспары</w:t>
      </w:r>
    </w:p>
    <w:bookmarkEnd w:id="107"/>
    <w:bookmarkStart w:name="z129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8"/>
    <w:bookmarkStart w:name="z130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9"/>
    <w:bookmarkStart w:name="z131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10"/>
    <w:bookmarkStart w:name="z132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11"/>
    <w:bookmarkStart w:name="z133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12"/>
    <w:bookmarkStart w:name="z134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Ақтоған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13"/>
    <w:bookmarkStart w:name="z135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4"/>
    <w:bookmarkStart w:name="z136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15"/>
    <w:bookmarkStart w:name="z137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16"/>
    <w:bookmarkStart w:name="z138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17"/>
    <w:bookmarkStart w:name="z139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18"/>
    <w:bookmarkStart w:name="z140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орта бөлігінде орналасқан.</w:t>
      </w:r>
    </w:p>
    <w:bookmarkEnd w:id="119"/>
    <w:bookmarkStart w:name="z141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Ақтоған ауылынан тұрады.</w:t>
      </w:r>
    </w:p>
    <w:bookmarkEnd w:id="120"/>
    <w:bookmarkStart w:name="z142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21"/>
    <w:bookmarkStart w:name="z143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105558 гектар (бұдан әрі - га), соның ішінде жайылымдар - 4304 га</w:t>
      </w:r>
    </w:p>
    <w:bookmarkEnd w:id="122"/>
    <w:bookmarkStart w:name="z144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23"/>
    <w:bookmarkStart w:name="z145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5051 га;</w:t>
      </w:r>
    </w:p>
    <w:bookmarkEnd w:id="124"/>
    <w:bookmarkStart w:name="z146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жерлері- 915 га;</w:t>
      </w:r>
    </w:p>
    <w:bookmarkEnd w:id="125"/>
    <w:bookmarkStart w:name="z147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жерлер – 13589 га.</w:t>
      </w:r>
    </w:p>
    <w:bookmarkEnd w:id="126"/>
    <w:bookmarkStart w:name="z148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1298 бас ірі қара мал, 1276 бас уақ мал, 384 бас жылқы.</w:t>
      </w:r>
    </w:p>
    <w:bookmarkEnd w:id="127"/>
    <w:bookmarkStart w:name="z149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28"/>
    <w:bookmarkStart w:name="z150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29"/>
    <w:bookmarkStart w:name="z151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30"/>
    <w:bookmarkStart w:name="z152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131"/>
    <w:bookmarkStart w:name="z153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32"/>
    <w:bookmarkStart w:name="z154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33"/>
    <w:bookmarkStart w:name="z155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34"/>
    <w:bookmarkStart w:name="z156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35"/>
    <w:bookmarkStart w:name="z157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36"/>
    <w:bookmarkStart w:name="z158" w:id="1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37"/>
    <w:bookmarkStart w:name="z159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"/>
    <w:p>
      <w:pPr>
        <w:spacing w:after="0"/>
        <w:ind w:left="0"/>
        <w:jc w:val="both"/>
      </w:pPr>
      <w:r>
        <w:drawing>
          <wp:inline distT="0" distB="0" distL="0" distR="0">
            <wp:extent cx="45339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"/>
    <w:p>
      <w:pPr>
        <w:spacing w:after="0"/>
        <w:ind w:left="0"/>
        <w:jc w:val="both"/>
      </w:pPr>
      <w:r>
        <w:drawing>
          <wp:inline distT="0" distB="0" distL="0" distR="0">
            <wp:extent cx="7810500" cy="247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Сейтжанов Әбдімәлік "Сейтжанов"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813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Қалекеев Смат "Қалекеев"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Әбдіраманова Шырынкүл "Санжар"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Манабаева Гулжанат "Мұстафа"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Қойшыбаев Күміскүл "Баукен"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Махантаева Ақберген "Қаратай"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62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</w:tr>
    </w:tbl>
    <w:bookmarkStart w:name="z163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41"/>
    <w:bookmarkStart w:name="z164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42"/>
    <w:bookmarkStart w:name="z165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43"/>
    <w:bookmarkStart w:name="z166" w:id="1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44"/>
    <w:bookmarkStart w:name="z167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56134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6454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70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56134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708900" cy="356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73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5384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77089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76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57150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7721600" cy="297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153"/>
    <w:bookmarkStart w:name="z179" w:id="1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54"/>
    <w:bookmarkStart w:name="z180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58293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4-қосымша</w:t>
            </w:r>
          </w:p>
        </w:tc>
      </w:tr>
    </w:tbl>
    <w:bookmarkStart w:name="z185" w:id="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Алмалы ауылдық округінің 2024-2025 жылдарға арналған жайылымдарды басқару және оларды пайдалану жөніндегі жоспары</w:t>
      </w:r>
    </w:p>
    <w:bookmarkEnd w:id="157"/>
    <w:bookmarkStart w:name="z186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58"/>
    <w:bookmarkStart w:name="z187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59"/>
    <w:bookmarkStart w:name="z188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60"/>
    <w:bookmarkStart w:name="z189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61"/>
    <w:bookmarkStart w:name="z190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62"/>
    <w:bookmarkStart w:name="z191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Алмалы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63"/>
    <w:bookmarkStart w:name="z192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64"/>
    <w:bookmarkStart w:name="z193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65"/>
    <w:bookmarkStart w:name="z194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66"/>
    <w:bookmarkStart w:name="z195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67"/>
    <w:bookmarkStart w:name="z196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68"/>
    <w:bookmarkStart w:name="z197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169"/>
    <w:bookmarkStart w:name="z198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Алмалы ауылынан, Лесхоз ауылынан және 21 бекеттен тұрады.</w:t>
      </w:r>
    </w:p>
    <w:bookmarkEnd w:id="170"/>
    <w:bookmarkStart w:name="z199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71"/>
    <w:bookmarkStart w:name="z200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2965,0 гектар (бұдан әрі – га), соның ішінде жайылымдар -1331 га.</w:t>
      </w:r>
    </w:p>
    <w:bookmarkEnd w:id="172"/>
    <w:bookmarkStart w:name="z201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73"/>
    <w:bookmarkStart w:name="z202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1422 га;</w:t>
      </w:r>
    </w:p>
    <w:bookmarkEnd w:id="174"/>
    <w:bookmarkStart w:name="z203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жері-961 га;</w:t>
      </w:r>
    </w:p>
    <w:bookmarkEnd w:id="175"/>
    <w:bookmarkStart w:name="z204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жер-582 га;</w:t>
      </w:r>
    </w:p>
    <w:bookmarkEnd w:id="176"/>
    <w:bookmarkStart w:name="z205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1518 бас ірі қара мал, 1019 бас уақ мал, 611 бас жылқы.</w:t>
      </w:r>
    </w:p>
    <w:bookmarkEnd w:id="177"/>
    <w:bookmarkStart w:name="z206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78"/>
    <w:bookmarkStart w:name="z207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79"/>
    <w:bookmarkStart w:name="z208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80"/>
    <w:bookmarkStart w:name="z209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–25 үйір.</w:t>
      </w:r>
    </w:p>
    <w:bookmarkEnd w:id="181"/>
    <w:bookmarkStart w:name="z210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82"/>
    <w:bookmarkStart w:name="z211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83"/>
    <w:bookmarkStart w:name="z212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84"/>
    <w:bookmarkStart w:name="z213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185"/>
    <w:bookmarkStart w:name="z214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86"/>
    <w:bookmarkStart w:name="z215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87"/>
    <w:bookmarkStart w:name="z216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1247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7" w:id="1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1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Түменов Әлшағыр "Жанұя"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Адилов Ержігіт "Аружан"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Айтбаев Шазатхан "Бекзатхан"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Айтимов Талғат "Жолдасбек"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Әбдрахман "Мұстафа 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Мұханбет "Диханшы"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Байзақов Өмірзақ "Нұр"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Бекзадаев Ханзада "Ахметов"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Жасұлан "Жасұлан"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Күлбаев Пернебек "Жігер-2"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Молдабеков Нысанбек "Жалғасбек"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Нұрмаханова Тазагүл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Нұрмырзаев Иманшафи "Сыр"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Жарылқап "Саржанов"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Жанболат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 "Спирит"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Төлегенұлы Самат "Самат"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Ауелбай "Несибе"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Құрбанғалиев Ғабдулла "Бауыржан"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Әбсұлтанов Бөкенбай "Бөкенбай"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Сүгіралиев Өркен "Сүгіралиев"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Ержігіт "Қожахметов"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Әбдісаттаров Ғабиден "Әбдісаттаров"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Табиғат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450,5</w:t>
            </w:r>
          </w:p>
        </w:tc>
      </w:tr>
    </w:tbl>
    <w:bookmarkStart w:name="z218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90"/>
    <w:bookmarkStart w:name="z219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91"/>
    <w:bookmarkStart w:name="z220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92"/>
    <w:bookmarkStart w:name="z221" w:id="1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193"/>
    <w:bookmarkStart w:name="z222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1882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224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71755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226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69977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228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0739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230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70612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5-қосымша</w:t>
            </w:r>
          </w:p>
        </w:tc>
      </w:tr>
    </w:tbl>
    <w:bookmarkStart w:name="z235" w:id="1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Бестам ауылдық округінің 2024-2025 жылдарға арналған жайылымдарды басқару және оларды пайдалану жөніндегі жоспары</w:t>
      </w:r>
    </w:p>
    <w:bookmarkEnd w:id="199"/>
    <w:bookmarkStart w:name="z236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00"/>
    <w:bookmarkStart w:name="z237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01"/>
    <w:bookmarkStart w:name="z238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02"/>
    <w:bookmarkStart w:name="z239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03"/>
    <w:bookmarkStart w:name="z240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04"/>
    <w:bookmarkStart w:name="z241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Бестам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05"/>
    <w:bookmarkStart w:name="z242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06"/>
    <w:bookmarkStart w:name="z243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07"/>
    <w:bookmarkStart w:name="z244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08"/>
    <w:bookmarkStart w:name="z245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09"/>
    <w:bookmarkStart w:name="z246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10"/>
    <w:bookmarkStart w:name="z247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солтүстік- батыс бөлігінде орналасқан.</w:t>
      </w:r>
    </w:p>
    <w:bookmarkEnd w:id="211"/>
    <w:bookmarkStart w:name="z248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Бестам ауылынан тұрады.</w:t>
      </w:r>
    </w:p>
    <w:bookmarkEnd w:id="212"/>
    <w:bookmarkStart w:name="z249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13"/>
    <w:bookmarkStart w:name="z250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6875 гектар, (бұдан әрі – га), соның ішінде жайылымдар – 1475 га</w:t>
      </w:r>
    </w:p>
    <w:bookmarkEnd w:id="214"/>
    <w:bookmarkStart w:name="z251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15"/>
    <w:bookmarkStart w:name="z252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4553 га;</w:t>
      </w:r>
    </w:p>
    <w:bookmarkEnd w:id="216"/>
    <w:bookmarkStart w:name="z253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жерлері – 898 га;</w:t>
      </w:r>
    </w:p>
    <w:bookmarkEnd w:id="217"/>
    <w:bookmarkStart w:name="z254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жер-98 га.</w:t>
      </w:r>
    </w:p>
    <w:bookmarkEnd w:id="218"/>
    <w:bookmarkStart w:name="z255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1537 бас ірі қара мал, 1080 -бас уақ мал, 293 бас жылқы, 55 -бас түйе бар.</w:t>
      </w:r>
    </w:p>
    <w:bookmarkEnd w:id="219"/>
    <w:bookmarkStart w:name="z256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20"/>
    <w:bookmarkStart w:name="z257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221"/>
    <w:bookmarkStart w:name="z258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22"/>
    <w:bookmarkStart w:name="z259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12 үйір.</w:t>
      </w:r>
    </w:p>
    <w:bookmarkEnd w:id="223"/>
    <w:bookmarkStart w:name="z260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24"/>
    <w:bookmarkStart w:name="z261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25"/>
    <w:bookmarkStart w:name="z262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26"/>
    <w:bookmarkStart w:name="z263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227"/>
    <w:bookmarkStart w:name="z264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28"/>
    <w:bookmarkStart w:name="z265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29"/>
    <w:bookmarkStart w:name="z266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2390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Қошқаров Балтабай "Бестам-елі"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Рахман Қоңырат "Алтын-дән"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Ақшалов Серік "Ақниет-2"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Абыл Ақылбай "Ақтілек"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Қыпшақбаев Марат "Несібелі"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Өтеу "Аякөз"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Қозыбаев Баймұхамбет "Қозыбаев"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268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2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69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32"/>
    <w:bookmarkStart w:name="z270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33"/>
    <w:bookmarkStart w:name="z271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34"/>
    <w:bookmarkStart w:name="z272"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235"/>
    <w:bookmarkStart w:name="z273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64389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275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4676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277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5184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279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7089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281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65278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6-қосымша</w:t>
            </w:r>
          </w:p>
        </w:tc>
      </w:tr>
    </w:tbl>
    <w:bookmarkStart w:name="z286" w:id="2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Бәйгеқұм ауылдық округінің 2024-2025 жылдарға арналған жайылымдарды басқару және оларды пайдалану жөніндегі жоспары</w:t>
      </w:r>
    </w:p>
    <w:bookmarkEnd w:id="241"/>
    <w:bookmarkStart w:name="z287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42"/>
    <w:bookmarkStart w:name="z288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43"/>
    <w:bookmarkStart w:name="z289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44"/>
    <w:bookmarkStart w:name="z290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45"/>
    <w:bookmarkStart w:name="z291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46"/>
    <w:bookmarkStart w:name="z292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Бәйгеқұм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47"/>
    <w:bookmarkStart w:name="z293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48"/>
    <w:bookmarkStart w:name="z294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49"/>
    <w:bookmarkStart w:name="z295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50"/>
    <w:bookmarkStart w:name="z296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51"/>
    <w:bookmarkStart w:name="z297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52"/>
    <w:bookmarkStart w:name="z298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- батыс бөлігінде орналасқан.</w:t>
      </w:r>
    </w:p>
    <w:bookmarkEnd w:id="253"/>
    <w:bookmarkStart w:name="z299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Бәйгеқұм ауылынан тұрады.</w:t>
      </w:r>
    </w:p>
    <w:bookmarkEnd w:id="254"/>
    <w:bookmarkStart w:name="z300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55"/>
    <w:bookmarkStart w:name="z301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3382 гектар (бұдан әрі – га), соның ішінде жайылымдар – 993 га.</w:t>
      </w:r>
    </w:p>
    <w:bookmarkEnd w:id="256"/>
    <w:bookmarkStart w:name="z302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57"/>
    <w:bookmarkStart w:name="z303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жерлері – 1533 га;</w:t>
      </w:r>
    </w:p>
    <w:bookmarkEnd w:id="258"/>
    <w:bookmarkStart w:name="z304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жері-1656 га;</w:t>
      </w:r>
    </w:p>
    <w:bookmarkEnd w:id="259"/>
    <w:bookmarkStart w:name="z305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өндіріс және орман шаруашылығы, су шаруашылығының қорындағы жерлер-120 га.</w:t>
      </w:r>
    </w:p>
    <w:bookmarkEnd w:id="260"/>
    <w:bookmarkStart w:name="z306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2148 бас ірі қара мал, 1629 бас уақ мал, 411 бас жылқы, 46 бас түйе бар.</w:t>
      </w:r>
    </w:p>
    <w:bookmarkEnd w:id="261"/>
    <w:bookmarkStart w:name="z307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62"/>
    <w:bookmarkStart w:name="z308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263"/>
    <w:bookmarkStart w:name="z309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64"/>
    <w:bookmarkStart w:name="z310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265"/>
    <w:bookmarkStart w:name="z311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</w:t>
      </w:r>
    </w:p>
    <w:bookmarkEnd w:id="266"/>
    <w:bookmarkStart w:name="z312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67"/>
    <w:bookmarkStart w:name="z313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68"/>
    <w:bookmarkStart w:name="z314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69"/>
    <w:bookmarkStart w:name="z315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қызмет істейді.</w:t>
      </w:r>
    </w:p>
    <w:bookmarkEnd w:id="270"/>
    <w:bookmarkStart w:name="z316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71"/>
    <w:bookmarkStart w:name="z317" w:id="2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72"/>
    <w:bookmarkStart w:name="z318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9" w:id="2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2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Әлсеріков Құрбанғали "Әлсеріков"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Жақыпова Айгүл "Шаймаханов"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Әбдіғаниев Сейілбек "Абдіганиев"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Киікбай "Өмір" шаруа қожалығы 030464023485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Айшев Рысбек "Айшев"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Рысдаулетов Назарбай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Сланбек "Сейітов"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Жұманазаров Қалдыбек "Айтбай"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Еркін "Сарықұм"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Бахтияр "Алимкулов"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Бәйімбетов Жақсыбек "Бәйімбетов"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Тоқпанбетова Айгүл "Токпанбетова"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Нурболат "Мархаба"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</w:tbl>
    <w:bookmarkStart w:name="z320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75"/>
    <w:bookmarkStart w:name="z321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76"/>
    <w:bookmarkStart w:name="z322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77"/>
    <w:bookmarkStart w:name="z323" w:id="2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278"/>
    <w:bookmarkStart w:name="z324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326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328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9" w:id="2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82"/>
    <w:bookmarkStart w:name="z330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332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8105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7-қосымша</w:t>
            </w:r>
          </w:p>
        </w:tc>
      </w:tr>
    </w:tbl>
    <w:bookmarkStart w:name="z337" w:id="2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Бәйтерек ауылдық округінің 2024-2025 жылдарға арналған жайылымдарды басқару және оларды пайдалану жөніндегі жоспары</w:t>
      </w:r>
    </w:p>
    <w:bookmarkEnd w:id="285"/>
    <w:bookmarkStart w:name="z338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86"/>
    <w:bookmarkStart w:name="z339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87"/>
    <w:bookmarkStart w:name="z340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88"/>
    <w:bookmarkStart w:name="z341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89"/>
    <w:bookmarkStart w:name="z342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90"/>
    <w:bookmarkStart w:name="z343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Бәйтерек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91"/>
    <w:bookmarkStart w:name="z344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92"/>
    <w:bookmarkStart w:name="z34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93"/>
    <w:bookmarkStart w:name="z346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94"/>
    <w:bookmarkStart w:name="z347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95"/>
    <w:bookmarkStart w:name="z348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96"/>
    <w:bookmarkStart w:name="z349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297"/>
    <w:bookmarkStart w:name="z350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Ақтам ауылынан, Бидайкөл ауылынан және 22 бекеттен тұрады.</w:t>
      </w:r>
    </w:p>
    <w:bookmarkEnd w:id="298"/>
    <w:bookmarkStart w:name="z351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99"/>
    <w:bookmarkStart w:name="z352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21592 гектар (бұдан әрі – га), соның ішінде жайылымдар –4627 га.</w:t>
      </w:r>
    </w:p>
    <w:bookmarkEnd w:id="300"/>
    <w:bookmarkStart w:name="z353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01"/>
    <w:bookmarkStart w:name="z354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–9930 га;</w:t>
      </w:r>
    </w:p>
    <w:bookmarkEnd w:id="302"/>
    <w:bookmarkStart w:name="z355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жері-3402 га;</w:t>
      </w:r>
    </w:p>
    <w:bookmarkEnd w:id="303"/>
    <w:bookmarkStart w:name="z356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жер-2946 га.</w:t>
      </w:r>
    </w:p>
    <w:bookmarkEnd w:id="304"/>
    <w:bookmarkStart w:name="z357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3970 бас ірі қара мал, 4500 бас уақ мал, 1153 бас жылқы.</w:t>
      </w:r>
    </w:p>
    <w:bookmarkEnd w:id="305"/>
    <w:bookmarkStart w:name="z358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06"/>
    <w:bookmarkStart w:name="z359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- 5 табын;</w:t>
      </w:r>
    </w:p>
    <w:bookmarkEnd w:id="307"/>
    <w:bookmarkStart w:name="z360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308"/>
    <w:bookmarkStart w:name="z361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46 үйір.</w:t>
      </w:r>
    </w:p>
    <w:bookmarkEnd w:id="309"/>
    <w:bookmarkStart w:name="z362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10"/>
    <w:bookmarkStart w:name="z363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11"/>
    <w:bookmarkStart w:name="z364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12"/>
    <w:bookmarkStart w:name="z365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313"/>
    <w:bookmarkStart w:name="z366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14"/>
    <w:bookmarkStart w:name="z367" w:id="3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15"/>
    <w:bookmarkStart w:name="z368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72136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9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317"/>
    <w:bookmarkStart w:name="z370" w:id="3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Жер учаскелерінің меншік иелері </w:t>
      </w:r>
    </w:p>
    <w:bookmarkEnd w:id="3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Аман Дарын Данаұлы "Дарын"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Арман "Әбибулла"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Байдалиев Талғат "Бидайкөл"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Таңатар "Тұлпар"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Достияров Ербол "Ербол"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Есенбеков Қыдырәлі "Налибай"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Жүндібаев Серікбай "Рыскелді"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Иманбаева Аманкүл "Дастан"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Иманқұлов Болатбек "Шыңғыс"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Қосжанов Әбдіманап "Қосжанов"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Дәулетжан "Күнтуаров"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Молдаберген Назымбек "Нурлан"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Мұсиев Балғабай "Рустем"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Бауыржан "Найманбай"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Мүтәліп Темірлан "Темирлан"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Нұрсейітов Серікқали "Нұрсейтов"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Омарова Оразкүл "Жангелді-2"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Пысанбай Берік "Ерқанат"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Рсымбетов Бейбіт "Рсымбетов"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Сүйіндік Серікәлі "Жалғас"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Сәрсенбаева Күләзия "Кенебеков"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Таубаев Ермахан "Таубаев"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Әбдіғани "Тұлпар"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Тұрсынбай "Шорабаев"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Шығанбаева Дәрікүл "Муханбетжан"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Қуатбаев Әділжан "Байназар"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Дүйсебаев Данияр "Асылхан"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Шертаев Ғалымжан "Ғалым"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Әлібаева Ақдүйсен "Жасұлан"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371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3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"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</w:tbl>
    <w:bookmarkStart w:name="z373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21"/>
    <w:bookmarkStart w:name="z374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22"/>
    <w:bookmarkStart w:name="z375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23"/>
    <w:bookmarkStart w:name="z376" w:id="3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24"/>
    <w:bookmarkStart w:name="z377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353300" cy="941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379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6"/>
    <w:p>
      <w:pPr>
        <w:spacing w:after="0"/>
        <w:ind w:left="0"/>
        <w:jc w:val="both"/>
      </w:pPr>
      <w:r>
        <w:drawing>
          <wp:inline distT="0" distB="0" distL="0" distR="0">
            <wp:extent cx="75184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0" w:id="3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327"/>
    <w:bookmarkStart w:name="z381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4549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383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3787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385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7454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8-қосымша</w:t>
            </w:r>
          </w:p>
        </w:tc>
      </w:tr>
    </w:tbl>
    <w:bookmarkStart w:name="z390" w:id="3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Жаңатұрмыс ауылдық округінің 2024-2025 жылдарға арналған жайылымдарды басқару және оларды пайдалану жөніндегі жоспары</w:t>
      </w:r>
    </w:p>
    <w:bookmarkEnd w:id="331"/>
    <w:bookmarkStart w:name="z391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32"/>
    <w:bookmarkStart w:name="z392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33"/>
    <w:bookmarkStart w:name="z393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34"/>
    <w:bookmarkStart w:name="z394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35"/>
    <w:bookmarkStart w:name="z395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36"/>
    <w:bookmarkStart w:name="z396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Жаңатұрмыс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37"/>
    <w:bookmarkStart w:name="z397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38"/>
    <w:bookmarkStart w:name="z398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39"/>
    <w:bookmarkStart w:name="z399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40"/>
    <w:bookmarkStart w:name="z400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41"/>
    <w:bookmarkStart w:name="z401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42"/>
    <w:bookmarkStart w:name="z402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- батыс бөлігінде орналасқан.</w:t>
      </w:r>
    </w:p>
    <w:bookmarkEnd w:id="343"/>
    <w:bookmarkStart w:name="z403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Байсын ауылынан тұрады.</w:t>
      </w:r>
    </w:p>
    <w:bookmarkEnd w:id="344"/>
    <w:bookmarkStart w:name="z404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45"/>
    <w:bookmarkStart w:name="z405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Жаңатұрмыс ауылдық округі аумағының жалпы көлемі 19479,0 га, соның ішінде жайылым жерлері-5915 га.</w:t>
      </w:r>
    </w:p>
    <w:bookmarkEnd w:id="346"/>
    <w:bookmarkStart w:name="z406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47"/>
    <w:bookmarkStart w:name="z407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жерлер-7411 га;</w:t>
      </w:r>
    </w:p>
    <w:bookmarkEnd w:id="348"/>
    <w:bookmarkStart w:name="z408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жері-175,6 га;</w:t>
      </w:r>
    </w:p>
    <w:bookmarkEnd w:id="349"/>
    <w:bookmarkStart w:name="z409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1749 бас ірі қара мал, 1460 бас уақ мал, 263 бас жылқы.</w:t>
      </w:r>
    </w:p>
    <w:bookmarkEnd w:id="350"/>
    <w:bookmarkStart w:name="z410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51"/>
    <w:bookmarkStart w:name="z411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352"/>
    <w:bookmarkStart w:name="z412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353"/>
    <w:bookmarkStart w:name="z413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10 үйір.</w:t>
      </w:r>
    </w:p>
    <w:bookmarkEnd w:id="354"/>
    <w:bookmarkStart w:name="z414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55"/>
    <w:bookmarkStart w:name="z415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56"/>
    <w:bookmarkStart w:name="z416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57"/>
    <w:bookmarkStart w:name="z417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358"/>
    <w:bookmarkStart w:name="z418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59"/>
    <w:bookmarkStart w:name="z419" w:id="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60"/>
    <w:bookmarkStart w:name="z420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1501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ала-ңы,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жайы-лым-дар,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Әліұлы Базарбай "Әлиев"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 Қуаныш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Шығанбаев Құралбай "Табысты"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Шонабаева Зауреш "Шонабаева"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Сабыр "Ақсуат"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Бақыт "Жеңсікбай"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 "Белдеу Там"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Молдажанов Кендебай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Конобейцова Светлана "Эдем"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Жиенбаев Смағұл "Жиенбаев"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Аятжан "Байсын"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1729,8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 Асылхан "Шахмардан"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Ерімбетов Серік "Тема"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 Ахметжан "Айдархан"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Бекетау "Бекетау"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Бердібай Жантөре "Бердібай"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"Әлия"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2301,2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Альментаев Мейрамбек "Альментаев"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138 88,6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2025,8</w:t>
            </w:r>
          </w:p>
        </w:tc>
      </w:tr>
    </w:tbl>
    <w:bookmarkStart w:name="z422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62"/>
    <w:bookmarkStart w:name="z423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63"/>
    <w:bookmarkStart w:name="z424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64"/>
    <w:bookmarkStart w:name="z425" w:id="3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65"/>
    <w:bookmarkStart w:name="z426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6"/>
    <w:p>
      <w:pPr>
        <w:spacing w:after="0"/>
        <w:ind w:left="0"/>
        <w:jc w:val="both"/>
      </w:pPr>
      <w:r>
        <w:drawing>
          <wp:inline distT="0" distB="0" distL="0" distR="0">
            <wp:extent cx="61976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6835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8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368"/>
    <w:bookmarkStart w:name="z429" w:id="3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369"/>
    <w:bookmarkStart w:name="z430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60198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683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2" w:id="3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</w:t>
      </w:r>
    </w:p>
    <w:bookmarkEnd w:id="372"/>
    <w:bookmarkStart w:name="z433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60579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4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4"/>
    <w:p>
      <w:pPr>
        <w:spacing w:after="0"/>
        <w:ind w:left="0"/>
        <w:jc w:val="both"/>
      </w:pPr>
      <w:r>
        <w:drawing>
          <wp:inline distT="0" distB="0" distL="0" distR="0">
            <wp:extent cx="77216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436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58801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7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6"/>
    <w:p>
      <w:pPr>
        <w:spacing w:after="0"/>
        <w:ind w:left="0"/>
        <w:jc w:val="both"/>
      </w:pPr>
      <w:r>
        <w:drawing>
          <wp:inline distT="0" distB="0" distL="0" distR="0">
            <wp:extent cx="77851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8" w:id="3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377"/>
    <w:bookmarkStart w:name="z439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62357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0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7851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9-қосымша</w:t>
            </w:r>
          </w:p>
        </w:tc>
      </w:tr>
    </w:tbl>
    <w:bookmarkStart w:name="z445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Жиделіарық ауылдық округінің 2024-2025 жылдарға арналған жайылымдарды басқару және оларды пайдалану жөніндегі жоспары</w:t>
      </w:r>
    </w:p>
    <w:bookmarkEnd w:id="380"/>
    <w:bookmarkStart w:name="z446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81"/>
    <w:bookmarkStart w:name="z447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82"/>
    <w:bookmarkStart w:name="z448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83"/>
    <w:bookmarkStart w:name="z449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84"/>
    <w:bookmarkStart w:name="z450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85"/>
    <w:bookmarkStart w:name="z451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Жиделіарық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86"/>
    <w:bookmarkStart w:name="z452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87"/>
    <w:bookmarkStart w:name="z453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88"/>
    <w:bookmarkStart w:name="z454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89"/>
    <w:bookmarkStart w:name="z455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90"/>
    <w:bookmarkStart w:name="z456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91"/>
    <w:bookmarkStart w:name="z457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орналасқан.</w:t>
      </w:r>
    </w:p>
    <w:bookmarkEnd w:id="392"/>
    <w:bookmarkStart w:name="z458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Жиделіарық ауылынан тұрады.</w:t>
      </w:r>
    </w:p>
    <w:bookmarkEnd w:id="393"/>
    <w:bookmarkStart w:name="z459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94"/>
    <w:bookmarkStart w:name="z460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2753 гектар (бұдан әрі – га), соның ішінде жайылымдар –1096 га.</w:t>
      </w:r>
    </w:p>
    <w:bookmarkEnd w:id="395"/>
    <w:bookmarkStart w:name="z461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96"/>
    <w:bookmarkStart w:name="z462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1892 га;</w:t>
      </w:r>
    </w:p>
    <w:bookmarkEnd w:id="397"/>
    <w:bookmarkStart w:name="z463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жерлері- 726 га;</w:t>
      </w:r>
    </w:p>
    <w:bookmarkEnd w:id="398"/>
    <w:bookmarkStart w:name="z464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1611 бас ірі қара мал, 1150 бас уақ мал, 512 бас жылқы.</w:t>
      </w:r>
    </w:p>
    <w:bookmarkEnd w:id="399"/>
    <w:bookmarkStart w:name="z465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00"/>
    <w:bookmarkStart w:name="z466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401"/>
    <w:bookmarkStart w:name="z467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402"/>
    <w:bookmarkStart w:name="z468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20 үйір.</w:t>
      </w:r>
    </w:p>
    <w:bookmarkEnd w:id="403"/>
    <w:bookmarkStart w:name="z469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04"/>
    <w:bookmarkStart w:name="z470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05"/>
    <w:bookmarkStart w:name="z471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06"/>
    <w:bookmarkStart w:name="z472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407"/>
    <w:bookmarkStart w:name="z473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08"/>
    <w:bookmarkStart w:name="z474" w:id="4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09"/>
    <w:bookmarkStart w:name="z475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251700" cy="933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мен-шік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ала-ңы,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Ар-тық жайы-лым-дар,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Ә.Жұмабай "Есабыз баба"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Мамбетбаев "Мамбетбаев"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Қ.Мырзабаев "Наурызбай"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М.Әбдіқожа "Наурыз-2"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Сейтжанова Үржамал "Молшылық-2"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Апбасов Бәкір "Апбасов"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47 5,2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348 9,2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Марат "Қыпшақ"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Сәденов Асылхан "Жігер"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23 7,6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112 8,6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Оразхан "Жиделі-1"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Әбутәліп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Тұматай Тұрарбек "Нұраға"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27 7,2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28 84,2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Ұлтарақова Бақтыгүл "Биғаным"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75 35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108 13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</w:tbl>
    <w:bookmarkStart w:name="z477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11"/>
    <w:bookmarkStart w:name="z478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12"/>
    <w:bookmarkStart w:name="z479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13"/>
    <w:bookmarkStart w:name="z480" w:id="4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14"/>
    <w:bookmarkStart w:name="z481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7099300" cy="947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483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68580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485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0485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6" w:id="4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18"/>
    <w:bookmarkStart w:name="z487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69469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489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68707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10-қосымша</w:t>
            </w:r>
          </w:p>
        </w:tc>
      </w:tr>
    </w:tbl>
    <w:bookmarkStart w:name="z494" w:id="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Жөлек ауылдық округінің 2024-2025 жылдарға арналған жайылымдарды басқару және оларды пайдалану жөніндегі жоспары</w:t>
      </w:r>
    </w:p>
    <w:bookmarkEnd w:id="421"/>
    <w:bookmarkStart w:name="z495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22"/>
    <w:bookmarkStart w:name="z496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23"/>
    <w:bookmarkStart w:name="z497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24"/>
    <w:bookmarkStart w:name="z498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25"/>
    <w:bookmarkStart w:name="z499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26"/>
    <w:bookmarkStart w:name="z500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Жөлек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27"/>
    <w:bookmarkStart w:name="z501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28"/>
    <w:bookmarkStart w:name="z502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29"/>
    <w:bookmarkStart w:name="z503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30"/>
    <w:bookmarkStart w:name="z504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31"/>
    <w:bookmarkStart w:name="z505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32"/>
    <w:bookmarkStart w:name="z506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– батыс бөлігінде орналасқан.</w:t>
      </w:r>
    </w:p>
    <w:bookmarkEnd w:id="433"/>
    <w:bookmarkStart w:name="z507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Жөлек ауылынан, Жуантөбе ауылынан тұрады.</w:t>
      </w:r>
    </w:p>
    <w:bookmarkEnd w:id="434"/>
    <w:bookmarkStart w:name="z508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35"/>
    <w:bookmarkStart w:name="z509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70805 гектар (бұдан әрі – га), соның ішінде жайылымдар – 5613 га.</w:t>
      </w:r>
    </w:p>
    <w:bookmarkEnd w:id="436"/>
    <w:bookmarkStart w:name="z510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37"/>
    <w:bookmarkStart w:name="z511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5782 га;</w:t>
      </w:r>
    </w:p>
    <w:bookmarkEnd w:id="438"/>
    <w:bookmarkStart w:name="z512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жері-138 га;</w:t>
      </w:r>
    </w:p>
    <w:bookmarkEnd w:id="439"/>
    <w:bookmarkStart w:name="z513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3150 бас ірі қара мал, 2119 бас уақ мал, 845 бас жылқы, 101 бас түйе бар.</w:t>
      </w:r>
    </w:p>
    <w:bookmarkEnd w:id="440"/>
    <w:bookmarkStart w:name="z514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41"/>
    <w:bookmarkStart w:name="z515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442"/>
    <w:bookmarkStart w:name="z516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43"/>
    <w:bookmarkStart w:name="z517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–4 үйір;</w:t>
      </w:r>
    </w:p>
    <w:bookmarkEnd w:id="444"/>
    <w:bookmarkStart w:name="z518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3 келе.</w:t>
      </w:r>
    </w:p>
    <w:bookmarkEnd w:id="445"/>
    <w:bookmarkStart w:name="z519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46"/>
    <w:bookmarkStart w:name="z520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47"/>
    <w:bookmarkStart w:name="z521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48"/>
    <w:bookmarkStart w:name="z522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449"/>
    <w:bookmarkStart w:name="z523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450"/>
    <w:bookmarkStart w:name="z524" w:id="4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51"/>
    <w:bookmarkStart w:name="z525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1628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Ж.Абдыкалықов "Абдыкалықов"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Рүстемғали Абдыкалықов "Рүстемғали"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Абдыхалықов Мұқағали "Мұқаш"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П.Аханов "Жайсаңбай ұрпағы"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Аширов Жандарбек "Дос"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Г.Дүйсенбиева "Бакберген"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Нарымбетова Салима "Абылай"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Шәкірұлы Медғат "Медғат"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Т.Ахметов "Тұрсынбек"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Сәулебеков Талғат "Айболат"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Жанысбаев Сексенбай "Дінмұханбет"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Абдуназарова Айсара "Бабасов"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 Сейтқазы "Жуантөбе"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 Құрманай "Алмас"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Абызбаев "Ерболат"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Нұрлыбаева Әлимаш "Қазалы көл өңірі"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С.Айжанов "Құшқұдық өңірі"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Ғ. Ксенбаев "Ксенбаев"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Б.Қалдан "Бердахмет"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 Қанат "Кенжесары-Ата"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А.Ксенбай "Ксенбай-Ата"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Абдуллаева "Досбол"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Тажиков Е "Ермек"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Әбжапбаров Сейтқали "Айым"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"Оспанов Бақтияр"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"Ж. Нарбаев"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"Үсенбаев"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Кемелов Мұхтар "Кемелов"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Ж.Омаров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А.Әбиев "Азиз"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И.Цой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"Алданазаров"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527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</w:t>
            </w:r>
          </w:p>
        </w:tc>
      </w:tr>
    </w:tbl>
    <w:bookmarkStart w:name="z528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54"/>
    <w:bookmarkStart w:name="z529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55"/>
    <w:bookmarkStart w:name="z530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56"/>
    <w:bookmarkStart w:name="z531" w:id="4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57"/>
    <w:bookmarkStart w:name="z532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61214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3" w:id="4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459"/>
    <w:bookmarkStart w:name="z534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60960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536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60198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538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59563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540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3"/>
    <w:p>
      <w:pPr>
        <w:spacing w:after="0"/>
        <w:ind w:left="0"/>
        <w:jc w:val="both"/>
      </w:pPr>
      <w:r>
        <w:drawing>
          <wp:inline distT="0" distB="0" distL="0" distR="0">
            <wp:extent cx="60579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№14/27 шешіміне 11-қосымша</w:t>
            </w:r>
          </w:p>
        </w:tc>
      </w:tr>
    </w:tbl>
    <w:bookmarkStart w:name="z545" w:id="4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Жуантөбе ауылдық округінің 2024-2025 жылдарға арналған жайылымдарды басқару және оларды пайдалану жөніндегі жоспары</w:t>
      </w:r>
    </w:p>
    <w:bookmarkEnd w:id="464"/>
    <w:bookmarkStart w:name="z546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65"/>
    <w:bookmarkStart w:name="z547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66"/>
    <w:bookmarkStart w:name="z548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67"/>
    <w:bookmarkStart w:name="z549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68"/>
    <w:bookmarkStart w:name="z550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69"/>
    <w:bookmarkStart w:name="z551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Жуантөбе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70"/>
    <w:bookmarkStart w:name="z552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71"/>
    <w:bookmarkStart w:name="z553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72"/>
    <w:bookmarkStart w:name="z554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73"/>
    <w:bookmarkStart w:name="z555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74"/>
    <w:bookmarkStart w:name="z556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75"/>
    <w:bookmarkStart w:name="z557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оңтүстік- батыс бөлігінде орналасқан.</w:t>
      </w:r>
    </w:p>
    <w:bookmarkEnd w:id="476"/>
    <w:bookmarkStart w:name="z558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Алғабас ауылынан тұрады.</w:t>
      </w:r>
    </w:p>
    <w:bookmarkEnd w:id="477"/>
    <w:bookmarkStart w:name="z559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78"/>
    <w:bookmarkStart w:name="z560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6614 гектар (бұдан әрі – га), соның ішінде жайылымдар – 1165 га.</w:t>
      </w:r>
    </w:p>
    <w:bookmarkEnd w:id="479"/>
    <w:bookmarkStart w:name="z561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80"/>
    <w:bookmarkStart w:name="z562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жерлер-5060 га;</w:t>
      </w:r>
    </w:p>
    <w:bookmarkEnd w:id="481"/>
    <w:bookmarkStart w:name="z563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жері-1413 га;</w:t>
      </w:r>
    </w:p>
    <w:bookmarkEnd w:id="482"/>
    <w:bookmarkStart w:name="z564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жер-12 га;</w:t>
      </w:r>
    </w:p>
    <w:bookmarkEnd w:id="483"/>
    <w:bookmarkStart w:name="z565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1786 бас ірі қара мал, 2215 бас уақ мал, 1040 бас жылқы.</w:t>
      </w:r>
    </w:p>
    <w:bookmarkEnd w:id="484"/>
    <w:bookmarkStart w:name="z566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85"/>
    <w:bookmarkStart w:name="z567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486"/>
    <w:bookmarkStart w:name="z568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87"/>
    <w:bookmarkStart w:name="z569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41 үйір.</w:t>
      </w:r>
    </w:p>
    <w:bookmarkEnd w:id="488"/>
    <w:bookmarkStart w:name="z570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89"/>
    <w:bookmarkStart w:name="z571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90"/>
    <w:bookmarkStart w:name="z572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91"/>
    <w:bookmarkStart w:name="z573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492"/>
    <w:bookmarkStart w:name="z574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493"/>
    <w:bookmarkStart w:name="z575" w:id="4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94"/>
    <w:bookmarkStart w:name="z576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7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6"/>
    <w:p>
      <w:pPr>
        <w:spacing w:after="0"/>
        <w:ind w:left="0"/>
        <w:jc w:val="both"/>
      </w:pPr>
      <w:r>
        <w:drawing>
          <wp:inline distT="0" distB="0" distL="0" distR="0">
            <wp:extent cx="7810500" cy="251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</w:t>
      </w:r>
    </w:p>
    <w:bookmarkEnd w:id="497"/>
    <w:bookmarkStart w:name="z579" w:id="4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4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Бекмурзаев Ерзада "Бекмурзаев"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Машрапұлы Жылқайдар "Бейбарыс"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Сыздықов Төлеген "Жаңғали"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Байсымақов Қайрат "Зейнулла"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Құтышев Мейіржан "Нұрдана"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Жексенбаева Гүлмайра "Жексенбаеа"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Ғалымжан Көрегенұлы "Ардақ"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Үсенұлы Алдаберген "Айдар"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Сейділдаев Іңкәр Зейнуллаұлы "Іңкәр"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"Заңғар"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Сарсенбаева Забира "Ғибрат"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580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1"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</w:tbl>
    <w:bookmarkStart w:name="z582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01"/>
    <w:bookmarkStart w:name="z583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02"/>
    <w:bookmarkStart w:name="z584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503"/>
    <w:bookmarkStart w:name="z585" w:id="5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504"/>
    <w:bookmarkStart w:name="z586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7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589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1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509"/>
    <w:bookmarkStart w:name="z592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3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595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598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5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5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12-қосымша</w:t>
            </w:r>
          </w:p>
        </w:tc>
      </w:tr>
    </w:tbl>
    <w:bookmarkStart w:name="z604" w:id="5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Иіркөл ауылдық округінің 2024-2025 жылдарға арналған жайылымдарды басқару және оларды пайдалану жөніндегі жоспары</w:t>
      </w:r>
    </w:p>
    <w:bookmarkEnd w:id="517"/>
    <w:bookmarkStart w:name="z605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18"/>
    <w:bookmarkStart w:name="z606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19"/>
    <w:bookmarkStart w:name="z607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20"/>
    <w:bookmarkStart w:name="z608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21"/>
    <w:bookmarkStart w:name="z609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22"/>
    <w:bookmarkStart w:name="z610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Иіркөл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23"/>
    <w:bookmarkStart w:name="z611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24"/>
    <w:bookmarkStart w:name="z612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25"/>
    <w:bookmarkStart w:name="z613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26"/>
    <w:bookmarkStart w:name="z614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27"/>
    <w:bookmarkStart w:name="z615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28"/>
    <w:bookmarkStart w:name="z616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529"/>
    <w:bookmarkStart w:name="z617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Ы.Жахаев ауылынан және Жансейіт ауылынан тұрады.</w:t>
      </w:r>
    </w:p>
    <w:bookmarkEnd w:id="530"/>
    <w:bookmarkStart w:name="z618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31"/>
    <w:bookmarkStart w:name="z619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19652 гектар (бұдан әрі – га), соның ішінде жайылымдар – 8963 га.</w:t>
      </w:r>
    </w:p>
    <w:bookmarkEnd w:id="532"/>
    <w:bookmarkStart w:name="z620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33"/>
    <w:bookmarkStart w:name="z621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13043 га;</w:t>
      </w:r>
    </w:p>
    <w:bookmarkEnd w:id="534"/>
    <w:bookmarkStart w:name="z622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1341 га;</w:t>
      </w:r>
    </w:p>
    <w:bookmarkEnd w:id="535"/>
    <w:bookmarkStart w:name="z623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жер-2075 га;</w:t>
      </w:r>
    </w:p>
    <w:bookmarkEnd w:id="536"/>
    <w:bookmarkStart w:name="z624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2630 бас ірі қара мал, 1005 бас уақ мал, 284 бас жылқы.</w:t>
      </w:r>
    </w:p>
    <w:bookmarkEnd w:id="537"/>
    <w:bookmarkStart w:name="z625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38"/>
    <w:bookmarkStart w:name="z62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539"/>
    <w:bookmarkStart w:name="z627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540"/>
    <w:bookmarkStart w:name="z628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11 үйір.</w:t>
      </w:r>
    </w:p>
    <w:bookmarkEnd w:id="541"/>
    <w:bookmarkStart w:name="z62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42"/>
    <w:bookmarkStart w:name="z630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43"/>
    <w:bookmarkStart w:name="z631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44"/>
    <w:bookmarkStart w:name="z632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545"/>
    <w:bookmarkStart w:name="z633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46"/>
    <w:bookmarkStart w:name="z634" w:id="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47"/>
    <w:bookmarkStart w:name="z635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6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9"/>
    <w:p>
      <w:pPr>
        <w:spacing w:after="0"/>
        <w:ind w:left="0"/>
        <w:jc w:val="both"/>
      </w:pPr>
      <w:r>
        <w:drawing>
          <wp:inline distT="0" distB="0" distL="0" distR="0">
            <wp:extent cx="78105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Ержанов Ақылбек "Ержанов"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Әбіш Маханбет "Жерұйык"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"Аунамасов"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"Ахет"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"Сержан"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"Ж.Ахметов"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"Байниязов"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"Жанкелдi"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"Бексеитов 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Бердібаев Асқар "Еркин"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"Д.Дуйсебаев"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Садришинова Балтагүл "Ергалиев"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"Ринат"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"Ыбрай Жақай"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"Жұманазар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"Шахмардан"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"Кошан"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"Қазына"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"Маханбетов"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"Ниязов"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А.Нурман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"Нұртай"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"Нуртуреев"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"Магрипа"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"Алтын дән-Шиелi"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"Охапов"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Ш.Саржанов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"Даурен"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Б.Еспанов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"Абыз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Журсинбаев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Кулжабаева Айнур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Қалымбетов Бақытжан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Ғалымжан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Ержан Ақылбек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Әлжан Әбдіазиз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Әлімбетов Төребай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Бердібаев Әлайдар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Жақсыбаев Бағдат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"Тәуекел"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Мұсабекова Индира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Деламбетова Гулнур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Ниеталиев Дулат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Примбетов Бекмағанбет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Махамбет Абылхан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Утеулиев Кенжебек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Бабирова Айгерім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Сансызбаев Ахметжан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"Атамұра"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Сатова Бейсенкүл "Максат"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"Кутты жер"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Нұрлыбаев Ғарифолла жеке кәсіпкер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638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5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4319</w:t>
            </w:r>
          </w:p>
        </w:tc>
      </w:tr>
    </w:tbl>
    <w:bookmarkStart w:name="z639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51"/>
    <w:bookmarkStart w:name="z640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52"/>
    <w:bookmarkStart w:name="z641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553"/>
    <w:bookmarkStart w:name="z642" w:id="5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554"/>
    <w:bookmarkStart w:name="z643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646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7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649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9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0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652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1"/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655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7810500" cy="993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13-қосымша</w:t>
            </w:r>
          </w:p>
        </w:tc>
      </w:tr>
    </w:tbl>
    <w:bookmarkStart w:name="z661" w:id="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Керделі ауылдық округінің 2024-2025 жылдарға арналған жайылымдарды басқару және оларды пайдалану жөніндегі жоспары</w:t>
      </w:r>
    </w:p>
    <w:bookmarkEnd w:id="565"/>
    <w:bookmarkStart w:name="z662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66"/>
    <w:bookmarkStart w:name="z663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67"/>
    <w:bookmarkStart w:name="z664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68"/>
    <w:bookmarkStart w:name="z665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69"/>
    <w:bookmarkStart w:name="z666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70"/>
    <w:bookmarkStart w:name="z667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Керделі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71"/>
    <w:bookmarkStart w:name="z668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72"/>
    <w:bookmarkStart w:name="z669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73"/>
    <w:bookmarkStart w:name="z670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74"/>
    <w:bookmarkStart w:name="z671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75"/>
    <w:bookmarkStart w:name="z672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76"/>
    <w:bookmarkStart w:name="z673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 Шығысында Жаңақорған ауданымен шектеседі.</w:t>
      </w:r>
    </w:p>
    <w:bookmarkEnd w:id="577"/>
    <w:bookmarkStart w:name="z674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Нартай ауылынан тұрады.</w:t>
      </w:r>
    </w:p>
    <w:bookmarkEnd w:id="578"/>
    <w:bookmarkStart w:name="z675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79"/>
    <w:bookmarkStart w:name="z676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7476 гектар (бұдан әрі – га), соның ішінде жайылымдар – 2630 га.</w:t>
      </w:r>
    </w:p>
    <w:bookmarkEnd w:id="580"/>
    <w:bookmarkStart w:name="z677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81"/>
    <w:bookmarkStart w:name="z678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6012 га;</w:t>
      </w:r>
    </w:p>
    <w:bookmarkEnd w:id="582"/>
    <w:bookmarkStart w:name="z679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1389 га;</w:t>
      </w:r>
    </w:p>
    <w:bookmarkEnd w:id="583"/>
    <w:bookmarkStart w:name="z680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3347 бас ірі қара мал, 7171 бас уақ мал, 621 бас жылқы, түйе 18 бас бар</w:t>
      </w:r>
    </w:p>
    <w:bookmarkEnd w:id="584"/>
    <w:bookmarkStart w:name="z681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85"/>
    <w:bookmarkStart w:name="z682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586"/>
    <w:bookmarkStart w:name="z683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- 10 отар;</w:t>
      </w:r>
    </w:p>
    <w:bookmarkEnd w:id="587"/>
    <w:bookmarkStart w:name="z684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24 үйір;</w:t>
      </w:r>
    </w:p>
    <w:bookmarkEnd w:id="588"/>
    <w:bookmarkStart w:name="z685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589"/>
    <w:bookmarkStart w:name="z686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90"/>
    <w:bookmarkStart w:name="z687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91"/>
    <w:bookmarkStart w:name="z688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92"/>
    <w:bookmarkStart w:name="z689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593"/>
    <w:bookmarkStart w:name="z690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94"/>
    <w:bookmarkStart w:name="z691" w:id="5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95"/>
    <w:bookmarkStart w:name="z692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6"/>
    <w:p>
      <w:pPr>
        <w:spacing w:after="0"/>
        <w:ind w:left="0"/>
        <w:jc w:val="both"/>
      </w:pPr>
      <w:r>
        <w:drawing>
          <wp:inline distT="0" distB="0" distL="0" distR="0">
            <wp:extent cx="7810500" cy="1033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7"/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5" w:id="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Мықанов Қалықберді</w:t>
            </w:r>
          </w:p>
          <w:bookmarkEnd w:id="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"Халық" фермер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Мыханов Төребек "Мерей"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6" w:id="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Уралов Мухтар</w:t>
            </w:r>
          </w:p>
          <w:bookmarkEnd w:id="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7" w:id="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Айтасов Нұрлан</w:t>
            </w:r>
          </w:p>
          <w:bookmarkEnd w:id="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"Серік"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8"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Берік</w:t>
            </w:r>
          </w:p>
          <w:bookmarkEnd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"Мұсабеков"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9"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Ағажан Әлшер</w:t>
            </w:r>
          </w:p>
          <w:bookmarkEnd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"Әлішер"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0"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Әтеев Достияр</w:t>
            </w:r>
          </w:p>
          <w:bookmarkEnd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Өмірәлі "Азамат"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Сандыбеков Мырзабек "Сандыбек"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Сейтжанұлы Әбжәлел "Бақыш-Баба"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Тоқтарбай "Сыздық"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Сүйіндік "Сүйіндік"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Құрбан "Шара"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Тобажанов Ғазиз "Айдәулет"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Құлқараев Жұманазар "Құлқараев"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Әбуов Мархабат "Мархабат"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Шереханұлы Күзенбай "Нартай"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1" w:id="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Қожас Бақытбек</w:t>
            </w:r>
          </w:p>
          <w:bookmarkEnd w:id="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"Қанағат"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Ниязбек "Ниязбек"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702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3" w:id="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1650,0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</w:tbl>
    <w:bookmarkStart w:name="z704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07"/>
    <w:bookmarkStart w:name="z705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08"/>
    <w:bookmarkStart w:name="z706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09"/>
    <w:bookmarkStart w:name="z707" w:id="6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610"/>
    <w:bookmarkStart w:name="z708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1"/>
    <w:p>
      <w:pPr>
        <w:spacing w:after="0"/>
        <w:ind w:left="0"/>
        <w:jc w:val="both"/>
      </w:pPr>
      <w:r>
        <w:drawing>
          <wp:inline distT="0" distB="0" distL="0" distR="0">
            <wp:extent cx="7810500" cy="1043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711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4"/>
    <w:p>
      <w:pPr>
        <w:spacing w:after="0"/>
        <w:ind w:left="0"/>
        <w:jc w:val="both"/>
      </w:pPr>
      <w:r>
        <w:drawing>
          <wp:inline distT="0" distB="0" distL="0" distR="0">
            <wp:extent cx="7810500" cy="359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714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5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5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717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299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720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9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0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14-қосымша</w:t>
            </w:r>
          </w:p>
        </w:tc>
      </w:tr>
    </w:tbl>
    <w:bookmarkStart w:name="z726" w:id="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Қарғалы ауылдық округінің 2024-2025 жылдарға арналған жайылымдарды басқару және оларды пайдалану жөніндегі жоспары</w:t>
      </w:r>
    </w:p>
    <w:bookmarkEnd w:id="621"/>
    <w:bookmarkStart w:name="z727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22"/>
    <w:bookmarkStart w:name="z728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23"/>
    <w:bookmarkStart w:name="z729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24"/>
    <w:bookmarkStart w:name="z730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25"/>
    <w:bookmarkStart w:name="z731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26"/>
    <w:bookmarkStart w:name="z732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27"/>
    <w:bookmarkStart w:name="z733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28"/>
    <w:bookmarkStart w:name="z734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29"/>
    <w:bookmarkStart w:name="z735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30"/>
    <w:bookmarkStart w:name="z736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31"/>
    <w:bookmarkStart w:name="z737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32"/>
    <w:bookmarkStart w:name="z738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633"/>
    <w:bookmarkStart w:name="z739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Бұланбай бауы ауылынан тұрады.</w:t>
      </w:r>
    </w:p>
    <w:bookmarkEnd w:id="634"/>
    <w:bookmarkStart w:name="z740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35"/>
    <w:bookmarkStart w:name="z741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418902,0 гектар (бұдан әрі – га), соның ішінде жайылымдар – 10839 га.</w:t>
      </w:r>
    </w:p>
    <w:bookmarkEnd w:id="636"/>
    <w:bookmarkStart w:name="z742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37"/>
    <w:bookmarkStart w:name="z743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–10982 га;</w:t>
      </w:r>
    </w:p>
    <w:bookmarkEnd w:id="638"/>
    <w:bookmarkStart w:name="z744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жері-3478 га;</w:t>
      </w:r>
    </w:p>
    <w:bookmarkEnd w:id="639"/>
    <w:bookmarkStart w:name="z745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жер-330088 га.</w:t>
      </w:r>
    </w:p>
    <w:bookmarkEnd w:id="640"/>
    <w:bookmarkStart w:name="z746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1699 бас ірі қара мал, 1871 бас уақ мал, 530 бас жылқы.</w:t>
      </w:r>
    </w:p>
    <w:bookmarkEnd w:id="641"/>
    <w:bookmarkStart w:name="z747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42"/>
    <w:bookmarkStart w:name="z748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643"/>
    <w:bookmarkStart w:name="z749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644"/>
    <w:bookmarkStart w:name="z750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21 үйір.</w:t>
      </w:r>
    </w:p>
    <w:bookmarkEnd w:id="645"/>
    <w:bookmarkStart w:name="z751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646"/>
    <w:bookmarkStart w:name="z752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647"/>
    <w:bookmarkStart w:name="z753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648"/>
    <w:bookmarkStart w:name="z754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649"/>
    <w:bookmarkStart w:name="z755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650"/>
    <w:bookmarkStart w:name="z756" w:id="6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51"/>
    <w:bookmarkStart w:name="z757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2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Серікбай "Думан"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201 52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Алтынкүл "Алтынкүл"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Дүйсебаев Нұрахмет "Аққала"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Үсен "Ақжол"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84 00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 Айтмағанбет "Қожахмет"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 "Тәшімбет"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Үдеров Зұлыпхар "Үдер"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115 7,2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93 25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69 9,6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490 3,8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87 00</w:t>
            </w:r>
          </w:p>
        </w:tc>
      </w:tr>
    </w:tbl>
    <w:bookmarkStart w:name="z759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53"/>
    <w:bookmarkStart w:name="z760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54"/>
    <w:bookmarkStart w:name="z761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55"/>
    <w:bookmarkStart w:name="z762" w:id="6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 айналымдарының қолайлы схемасы </w:t>
      </w:r>
    </w:p>
    <w:bookmarkEnd w:id="656"/>
    <w:bookmarkStart w:name="z763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7"/>
    <w:p>
      <w:pPr>
        <w:spacing w:after="0"/>
        <w:ind w:left="0"/>
        <w:jc w:val="both"/>
      </w:pPr>
      <w:r>
        <w:drawing>
          <wp:inline distT="0" distB="0" distL="0" distR="0">
            <wp:extent cx="76454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765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8"/>
    <w:p>
      <w:pPr>
        <w:spacing w:after="0"/>
        <w:ind w:left="0"/>
        <w:jc w:val="both"/>
      </w:pPr>
      <w:r>
        <w:drawing>
          <wp:inline distT="0" distB="0" distL="0" distR="0">
            <wp:extent cx="77597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6" w:id="6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659"/>
    <w:bookmarkStart w:name="z767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0"/>
    <w:p>
      <w:pPr>
        <w:spacing w:after="0"/>
        <w:ind w:left="0"/>
        <w:jc w:val="both"/>
      </w:pPr>
      <w:r>
        <w:drawing>
          <wp:inline distT="0" distB="0" distL="0" distR="0">
            <wp:extent cx="75057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8" w:id="6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61"/>
    <w:bookmarkStart w:name="z769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467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771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3"/>
    <w:p>
      <w:pPr>
        <w:spacing w:after="0"/>
        <w:ind w:left="0"/>
        <w:jc w:val="both"/>
      </w:pPr>
      <w:r>
        <w:drawing>
          <wp:inline distT="0" distB="0" distL="0" distR="0">
            <wp:extent cx="7683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2" w:id="6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15-қосымша</w:t>
            </w:r>
          </w:p>
        </w:tc>
      </w:tr>
    </w:tbl>
    <w:bookmarkStart w:name="z776" w:id="6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Қоғалы ауылдық округінің 2024-2025 жылдарға арналған жайылымдарды басқару және оларды пайдалану жөніндегі жоспары</w:t>
      </w:r>
    </w:p>
    <w:bookmarkEnd w:id="665"/>
    <w:bookmarkStart w:name="z777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66"/>
    <w:bookmarkStart w:name="z778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67"/>
    <w:bookmarkStart w:name="z779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68"/>
    <w:bookmarkStart w:name="z780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69"/>
    <w:bookmarkStart w:name="z781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70"/>
    <w:bookmarkStart w:name="z782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Қоғалы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71"/>
    <w:bookmarkStart w:name="z783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72"/>
    <w:bookmarkStart w:name="z784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73"/>
    <w:bookmarkStart w:name="z785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74"/>
    <w:bookmarkStart w:name="z786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75"/>
    <w:bookmarkStart w:name="z787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76"/>
    <w:bookmarkStart w:name="z788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батыс бөлігінде орналасқан.</w:t>
      </w:r>
    </w:p>
    <w:bookmarkEnd w:id="677"/>
    <w:bookmarkStart w:name="z789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Тұрсынбай датқа ауылынан тұрады.</w:t>
      </w:r>
    </w:p>
    <w:bookmarkEnd w:id="678"/>
    <w:bookmarkStart w:name="z790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79"/>
    <w:bookmarkStart w:name="z791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363991 гектар (бұдан әрі – га), соның ішінде жайылымдар –69200 га.</w:t>
      </w:r>
    </w:p>
    <w:bookmarkEnd w:id="680"/>
    <w:bookmarkStart w:name="z792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81"/>
    <w:bookmarkStart w:name="z793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70200 га;</w:t>
      </w:r>
    </w:p>
    <w:bookmarkEnd w:id="682"/>
    <w:bookmarkStart w:name="z794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жері-181,1 га;</w:t>
      </w:r>
    </w:p>
    <w:bookmarkEnd w:id="683"/>
    <w:bookmarkStart w:name="z795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1925 бас ірі қара мал, 5015 бас уақ мал, 1300 бас жылқы, 10 бас түйе бар.</w:t>
      </w:r>
    </w:p>
    <w:bookmarkEnd w:id="684"/>
    <w:bookmarkStart w:name="z796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85"/>
    <w:bookmarkStart w:name="z797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686"/>
    <w:bookmarkStart w:name="z798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687"/>
    <w:bookmarkStart w:name="z799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52 үйір;</w:t>
      </w:r>
    </w:p>
    <w:bookmarkEnd w:id="688"/>
    <w:bookmarkStart w:name="z800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689"/>
    <w:bookmarkStart w:name="z801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690"/>
    <w:bookmarkStart w:name="z802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691"/>
    <w:bookmarkStart w:name="z803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692"/>
    <w:bookmarkStart w:name="z804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693"/>
    <w:bookmarkStart w:name="z805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94"/>
    <w:bookmarkStart w:name="z806" w:id="6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95"/>
    <w:bookmarkStart w:name="z807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6"/>
    <w:p>
      <w:pPr>
        <w:spacing w:after="0"/>
        <w:ind w:left="0"/>
        <w:jc w:val="both"/>
      </w:pPr>
      <w:r>
        <w:drawing>
          <wp:inline distT="0" distB="0" distL="0" distR="0">
            <wp:extent cx="76708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Абызов Ермахан "Абызов"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Мамышев Нысан жеке кәсіпкер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Сейдахметов Талғат "Өлеңді"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Умарханов Сайфурхан "Өлеңді-2"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Хайдаров Сейдалы "Әбдсамат"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Жумагалиев Арман "Бидайкөл"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Оралбаев Құрайысхан "Жандос"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Темірбек Меруерт жеке кәсіпкер "Темірбек"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Суюндиков Досбол "Аденад"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Бахыт "Береке"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Нұрымбет "Нұрәлі"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Бейсембаев Зейнулла "Айсұлу"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Нурлан "Бөрібай"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Тухлибаев Абдухалик "Өтебек"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Ерим "Махамбет"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Ануарбек "Бағдаулет"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Кененбаев Сәкен "Кененбаев"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13,2,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Сейтқұлов Жолдасбай "Сейтқұлов"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Дүйсебекова Бибігүл "Ердібек"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809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0"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1" w:id="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4644,2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600,2</w:t>
            </w:r>
          </w:p>
        </w:tc>
      </w:tr>
    </w:tbl>
    <w:bookmarkStart w:name="z812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00"/>
    <w:bookmarkStart w:name="z813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01"/>
    <w:bookmarkStart w:name="z814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02"/>
    <w:bookmarkStart w:name="z815" w:id="7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Жайылым айналымдарының қолайлы схемасы </w:t>
      </w:r>
    </w:p>
    <w:bookmarkEnd w:id="703"/>
    <w:bookmarkStart w:name="z816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4"/>
    <w:p>
      <w:pPr>
        <w:spacing w:after="0"/>
        <w:ind w:left="0"/>
        <w:jc w:val="both"/>
      </w:pPr>
      <w:r>
        <w:drawing>
          <wp:inline distT="0" distB="0" distL="0" distR="0">
            <wp:extent cx="68199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818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5"/>
    <w:p>
      <w:pPr>
        <w:spacing w:after="0"/>
        <w:ind w:left="0"/>
        <w:jc w:val="both"/>
      </w:pPr>
      <w:r>
        <w:drawing>
          <wp:inline distT="0" distB="0" distL="0" distR="0">
            <wp:extent cx="68199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820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6"/>
    <w:p>
      <w:pPr>
        <w:spacing w:after="0"/>
        <w:ind w:left="0"/>
        <w:jc w:val="both"/>
      </w:pPr>
      <w:r>
        <w:drawing>
          <wp:inline distT="0" distB="0" distL="0" distR="0">
            <wp:extent cx="6781800" cy="748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822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7"/>
    <w:p>
      <w:pPr>
        <w:spacing w:after="0"/>
        <w:ind w:left="0"/>
        <w:jc w:val="both"/>
      </w:pPr>
      <w:r>
        <w:drawing>
          <wp:inline distT="0" distB="0" distL="0" distR="0">
            <wp:extent cx="6743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824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8"/>
    <w:p>
      <w:pPr>
        <w:spacing w:after="0"/>
        <w:ind w:left="0"/>
        <w:jc w:val="both"/>
      </w:pPr>
      <w:r>
        <w:drawing>
          <wp:inline distT="0" distB="0" distL="0" distR="0">
            <wp:extent cx="68453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5" w:id="7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16-қосымша</w:t>
            </w:r>
          </w:p>
        </w:tc>
      </w:tr>
    </w:tbl>
    <w:bookmarkStart w:name="z829" w:id="7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Майлытоғай ауылдық округінің 2024-2025 жылдарға арналған жайылымдарды басқару және оларды пайдалану жөніндегі жоспары</w:t>
      </w:r>
    </w:p>
    <w:bookmarkEnd w:id="710"/>
    <w:bookmarkStart w:name="z830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11"/>
    <w:bookmarkStart w:name="z831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12"/>
    <w:bookmarkStart w:name="z832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13"/>
    <w:bookmarkStart w:name="z833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14"/>
    <w:bookmarkStart w:name="z834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15"/>
    <w:bookmarkStart w:name="z835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Майлытоғай ауылдық округі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16"/>
    <w:bookmarkStart w:name="z836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17"/>
    <w:bookmarkStart w:name="z837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18"/>
    <w:bookmarkStart w:name="z838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19"/>
    <w:bookmarkStart w:name="z839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20"/>
    <w:bookmarkStart w:name="z840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21"/>
    <w:bookmarkStart w:name="z841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722"/>
    <w:bookmarkStart w:name="z842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Майлытоғай ауылынан тұрады.</w:t>
      </w:r>
    </w:p>
    <w:bookmarkEnd w:id="723"/>
    <w:bookmarkStart w:name="z843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24"/>
    <w:bookmarkStart w:name="z844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92 658 гектар (бұдан әрі – га), соның ішінде жайылымдар –1337 га.</w:t>
      </w:r>
    </w:p>
    <w:bookmarkEnd w:id="725"/>
    <w:bookmarkStart w:name="z845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26"/>
    <w:bookmarkStart w:name="z846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жерлер-1370 га;</w:t>
      </w:r>
    </w:p>
    <w:bookmarkEnd w:id="727"/>
    <w:bookmarkStart w:name="z847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жері-3516 га;</w:t>
      </w:r>
    </w:p>
    <w:bookmarkEnd w:id="728"/>
    <w:bookmarkStart w:name="z848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жер-24614 га.</w:t>
      </w:r>
    </w:p>
    <w:bookmarkEnd w:id="729"/>
    <w:bookmarkStart w:name="z849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1454 бас ірі қара мал, 4500 бас уақ мал, 943 бас жылқы, түйе 24 бас бар.</w:t>
      </w:r>
    </w:p>
    <w:bookmarkEnd w:id="730"/>
    <w:bookmarkStart w:name="z850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31"/>
    <w:bookmarkStart w:name="z851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732"/>
    <w:bookmarkStart w:name="z852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733"/>
    <w:bookmarkStart w:name="z853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37 үйір;</w:t>
      </w:r>
    </w:p>
    <w:bookmarkEnd w:id="734"/>
    <w:bookmarkStart w:name="z854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735"/>
    <w:bookmarkStart w:name="z855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36"/>
    <w:bookmarkStart w:name="z856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37"/>
    <w:bookmarkStart w:name="z857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38"/>
    <w:bookmarkStart w:name="z858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739"/>
    <w:bookmarkStart w:name="z859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40"/>
    <w:bookmarkStart w:name="z860" w:id="7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41"/>
    <w:bookmarkStart w:name="z861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2"/>
    <w:p>
      <w:pPr>
        <w:spacing w:after="0"/>
        <w:ind w:left="0"/>
        <w:jc w:val="both"/>
      </w:pPr>
      <w:r>
        <w:drawing>
          <wp:inline distT="0" distB="0" distL="0" distR="0">
            <wp:extent cx="76327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Жумадилова Гүлмира "Асан"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Әділжанұлы Әліхан "Сағадат"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Енсебаев Қайрат "Фархад"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Крымова Көркем "Қазбек"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Нұртуғанов Битуған "Нұртуған"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Абасилов Бауыржан "Саят"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Жусупбекова Нургул "Абай"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Мадияров Жамбыл "Жанұзақ"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Садибеков Баубек "Сәдібек"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Жайсанбаев Газиз "Халық"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Ханыбек "Ханыбек"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863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341,8</w:t>
            </w:r>
          </w:p>
        </w:tc>
      </w:tr>
    </w:tbl>
    <w:bookmarkStart w:name="z864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44"/>
    <w:bookmarkStart w:name="z865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45"/>
    <w:bookmarkStart w:name="z866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46"/>
    <w:bookmarkStart w:name="z867" w:id="7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747"/>
    <w:bookmarkStart w:name="z868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4422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870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9"/>
    <w:p>
      <w:pPr>
        <w:spacing w:after="0"/>
        <w:ind w:left="0"/>
        <w:jc w:val="both"/>
      </w:pPr>
      <w:r>
        <w:drawing>
          <wp:inline distT="0" distB="0" distL="0" distR="0">
            <wp:extent cx="77216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</w:t>
      </w:r>
    </w:p>
    <w:bookmarkStart w:name="z872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7785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874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6327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876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2"/>
    <w:p>
      <w:pPr>
        <w:spacing w:after="0"/>
        <w:ind w:left="0"/>
        <w:jc w:val="both"/>
      </w:pPr>
      <w:r>
        <w:drawing>
          <wp:inline distT="0" distB="0" distL="0" distR="0">
            <wp:extent cx="77216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17-қосымша</w:t>
            </w:r>
          </w:p>
        </w:tc>
      </w:tr>
    </w:tbl>
    <w:bookmarkStart w:name="z881" w:id="7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Ортақшыл ауылдық округінің 2024-2025 жылдарға арналған жайылымдарды басқару және оларды пайдалану жөніндегі жоспары</w:t>
      </w:r>
    </w:p>
    <w:bookmarkEnd w:id="753"/>
    <w:bookmarkStart w:name="z882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54"/>
    <w:bookmarkStart w:name="z883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55"/>
    <w:bookmarkStart w:name="z884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56"/>
    <w:bookmarkStart w:name="z885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57"/>
    <w:bookmarkStart w:name="z886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58"/>
    <w:bookmarkStart w:name="z887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Ортақшыл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59"/>
    <w:bookmarkStart w:name="z888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60"/>
    <w:bookmarkStart w:name="z889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61"/>
    <w:bookmarkStart w:name="z890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62"/>
    <w:bookmarkStart w:name="z891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63"/>
    <w:bookmarkStart w:name="z892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64"/>
    <w:bookmarkStart w:name="z893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765"/>
    <w:bookmarkStart w:name="z894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Ортақшыл ауылынан, Қызылқайың ауылынан тұрады.</w:t>
      </w:r>
    </w:p>
    <w:bookmarkEnd w:id="766"/>
    <w:bookmarkStart w:name="z895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67"/>
    <w:bookmarkStart w:name="z896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68645 гектар (бұдан әрі – га), соның ішінде жайылымдар – 8040 га.</w:t>
      </w:r>
    </w:p>
    <w:bookmarkEnd w:id="768"/>
    <w:bookmarkStart w:name="z897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69"/>
    <w:bookmarkStart w:name="z898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8173 га;</w:t>
      </w:r>
    </w:p>
    <w:bookmarkEnd w:id="770"/>
    <w:bookmarkStart w:name="z899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жері- 2925 га;</w:t>
      </w:r>
    </w:p>
    <w:bookmarkEnd w:id="771"/>
    <w:bookmarkStart w:name="z900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жер-1196 га.</w:t>
      </w:r>
    </w:p>
    <w:bookmarkEnd w:id="772"/>
    <w:bookmarkStart w:name="z901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2977 бас ірі қара мал, 3469 бас уақ мал, 639 бас жылқы.</w:t>
      </w:r>
    </w:p>
    <w:bookmarkEnd w:id="773"/>
    <w:bookmarkStart w:name="z902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74"/>
    <w:bookmarkStart w:name="z903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775"/>
    <w:bookmarkStart w:name="z904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776"/>
    <w:bookmarkStart w:name="z905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25 үйір.</w:t>
      </w:r>
    </w:p>
    <w:bookmarkEnd w:id="777"/>
    <w:bookmarkStart w:name="z906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78"/>
    <w:bookmarkStart w:name="z907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79"/>
    <w:bookmarkStart w:name="z908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80"/>
    <w:bookmarkStart w:name="z909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781"/>
    <w:bookmarkStart w:name="z910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82"/>
    <w:bookmarkStart w:name="z911" w:id="7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83"/>
    <w:bookmarkStart w:name="z912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4"/>
    <w:p>
      <w:pPr>
        <w:spacing w:after="0"/>
        <w:ind w:left="0"/>
        <w:jc w:val="both"/>
      </w:pPr>
      <w:r>
        <w:drawing>
          <wp:inline distT="0" distB="0" distL="0" distR="0">
            <wp:extent cx="63246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Ақпанбетов Асанхан "Бигелді"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Бақтыбайұлы Сералы "Жайлау"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Жүнісбеков Саяхат "Табиғат"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Исаханов Әбдікәрім "Нұрдәулет"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Нарбаев Жарасхан "Расул"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 Шахмухамед "Нұрдаулет"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Онбаева Айгүл "Зеңгі баба"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Сейілханов Абылай "Алпысбай"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Асанхан "Ақдөн"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Сейілханова Өрік "Тұлпар"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Смайыл Абдислам "Төлеп"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 Музафар "Шашты ата"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Шерімбетов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Шеримбетов Ахметхан "Айбек"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Ысмайыл Алмасхан "Алтай-жа"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Қамбарова Мария "Бағлан"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Қарсыбай Сәндігүл "Ботбаев"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Бәйімбетов Ерлан Мейрамханұлы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"Кенжесары-ата" шаруа қожалығы Қанат Сара Құрманқызы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Бауыржан "Садақ"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Талғат "Аманжол"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Буриев Оскен "Бақты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Үсенбаев Бақыт "Үсенбай"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Әбдіхайымов Үмбетияр "Ынтымақ"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Сейітов Мұхамедияр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Бекова Адеп "Бекзетхан"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4"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</w:t>
            </w:r>
          </w:p>
          <w:bookmarkEnd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"Ақ-ырыс"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15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</w:tbl>
    <w:bookmarkStart w:name="z916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87"/>
    <w:bookmarkStart w:name="z917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88"/>
    <w:bookmarkStart w:name="z918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89"/>
    <w:bookmarkStart w:name="z919" w:id="7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790"/>
    <w:bookmarkStart w:name="z920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1"/>
    <w:p>
      <w:pPr>
        <w:spacing w:after="0"/>
        <w:ind w:left="0"/>
        <w:jc w:val="both"/>
      </w:pPr>
      <w:r>
        <w:drawing>
          <wp:inline distT="0" distB="0" distL="0" distR="0">
            <wp:extent cx="65278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1" w:id="7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792"/>
    <w:bookmarkStart w:name="z922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3"/>
    <w:p>
      <w:pPr>
        <w:spacing w:after="0"/>
        <w:ind w:left="0"/>
        <w:jc w:val="both"/>
      </w:pPr>
      <w:r>
        <w:drawing>
          <wp:inline distT="0" distB="0" distL="0" distR="0">
            <wp:extent cx="65278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924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65532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926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5"/>
    <w:p>
      <w:pPr>
        <w:spacing w:after="0"/>
        <w:ind w:left="0"/>
        <w:jc w:val="both"/>
      </w:pPr>
      <w:r>
        <w:drawing>
          <wp:inline distT="0" distB="0" distL="0" distR="0">
            <wp:extent cx="63754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928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6"/>
    <w:p>
      <w:pPr>
        <w:spacing w:after="0"/>
        <w:ind w:left="0"/>
        <w:jc w:val="both"/>
      </w:pPr>
      <w:r>
        <w:drawing>
          <wp:inline distT="0" distB="0" distL="0" distR="0">
            <wp:extent cx="65532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9" w:id="7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18-қосымша</w:t>
            </w:r>
          </w:p>
        </w:tc>
      </w:tr>
    </w:tbl>
    <w:bookmarkStart w:name="z933" w:id="7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Сұлутөбе ауылдық округінің 2024-2025 жылдарға арналған жайылымдарды басқару және оларды пайдалану жөніндегі жоспары</w:t>
      </w:r>
    </w:p>
    <w:bookmarkEnd w:id="798"/>
    <w:bookmarkStart w:name="z934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99"/>
    <w:bookmarkStart w:name="z935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00"/>
    <w:bookmarkStart w:name="z936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01"/>
    <w:bookmarkStart w:name="z937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02"/>
    <w:bookmarkStart w:name="z938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03"/>
    <w:bookmarkStart w:name="z939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Сұлутөбе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04"/>
    <w:bookmarkStart w:name="z940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05"/>
    <w:bookmarkStart w:name="z941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06"/>
    <w:bookmarkStart w:name="z942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07"/>
    <w:bookmarkStart w:name="z943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08"/>
    <w:bookmarkStart w:name="z944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09"/>
    <w:bookmarkStart w:name="z945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10"/>
    <w:bookmarkStart w:name="z946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Сұлутөбе ауылынан, 1- Май ауылынан және Жаназар батыр ауылынан тұрады.</w:t>
      </w:r>
    </w:p>
    <w:bookmarkEnd w:id="811"/>
    <w:bookmarkStart w:name="z947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12"/>
    <w:bookmarkStart w:name="z948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699803 гектар (бұдан әрі – га), соның ішінде жайылымдар – 65296 га.</w:t>
      </w:r>
    </w:p>
    <w:bookmarkEnd w:id="813"/>
    <w:bookmarkStart w:name="z949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14"/>
    <w:bookmarkStart w:name="z950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69766 га;</w:t>
      </w:r>
    </w:p>
    <w:bookmarkEnd w:id="815"/>
    <w:bookmarkStart w:name="z951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 - 8444 га;</w:t>
      </w:r>
    </w:p>
    <w:bookmarkEnd w:id="816"/>
    <w:bookmarkStart w:name="z952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жер-454559 га.</w:t>
      </w:r>
    </w:p>
    <w:bookmarkEnd w:id="817"/>
    <w:bookmarkStart w:name="z953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5159 бас ірі қара мал, 3675 бас уақ мал, 2346 бас жылқы, 72 түйе бар.</w:t>
      </w:r>
    </w:p>
    <w:bookmarkEnd w:id="818"/>
    <w:bookmarkStart w:name="z954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19"/>
    <w:bookmarkStart w:name="z955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820"/>
    <w:bookmarkStart w:name="z956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21"/>
    <w:bookmarkStart w:name="z957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үйір;</w:t>
      </w:r>
    </w:p>
    <w:bookmarkEnd w:id="822"/>
    <w:bookmarkStart w:name="z958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2 келе.</w:t>
      </w:r>
    </w:p>
    <w:bookmarkEnd w:id="823"/>
    <w:bookmarkStart w:name="z959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24"/>
    <w:bookmarkStart w:name="z960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25"/>
    <w:bookmarkStart w:name="z961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26"/>
    <w:bookmarkStart w:name="z962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827"/>
    <w:bookmarkStart w:name="z963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28"/>
    <w:bookmarkStart w:name="z964" w:id="8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29"/>
    <w:bookmarkStart w:name="z965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0"/>
    <w:p>
      <w:pPr>
        <w:spacing w:after="0"/>
        <w:ind w:left="0"/>
        <w:jc w:val="both"/>
      </w:pPr>
      <w:r>
        <w:drawing>
          <wp:inline distT="0" distB="0" distL="0" distR="0">
            <wp:extent cx="66294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Абдиев Арыстан "Қарлығаш"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Абдирасулов Жаксыбек "Абдирасулов"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Алибаев Сакен "Алибаев"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Алтынбеков Абилхан "Алтынбеков"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Алтынбеков Кайрат "Шаңырақ"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Асқарова Ұлжан "Асқарова"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Дюсенов Дайыр "Ақдала"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Бекетов Бағлан "Бекетов"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Данабек "Мұстафа"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Дилдабаев Аманбай "Аманбай"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Ембергенов Жолдасбай "Айдос"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Ерназаров Киргизбай "Ерназаров Киргизбай"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Ескалиев Алтынбек "Жұмат"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Ибрагимов Асхат "Асхат"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Изимов Турсынбай "Береке"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Оналбаева Айнур "Оналбаева"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Кожанов Абатхан "Перизат"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Косекеев Нургазы "Косекеев"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Кулекеев Марат "Дәулет"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 Бауыржан "Пейшкул"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Макшатов Жумагазы "Оян"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Мусахан "Ару-Олжас"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Маханбетова Наушарбану "Мөлдір-Жалғас"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Алдаберген "Тама"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Нуралиев Абубакир "Нуралиев"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Габит "Габит"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Кенжехан "Оразаев"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Райымбеков Ербол "Сұлтан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Раманкулова Калкул шаруа қожалығы "Раманкулова"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Сейтжапбаров Абилкасым "Нұрқасым"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Сейтпенбетов Ерболат "Ұйымдастық"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Сержанова Тыныштык "Иманжусуп"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Сутенов Болат "Сутенов"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Тажбенов Бахыт "Тажбенов"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Тусмаганбетов Батырбай "Калдыбек"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Тұрсынов Қалдыбек "Тұрсынов"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Бахытбек "Нұрлыбек"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Уркимбаев Сактаган "Уркимбаев"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Айдарбек "Усенбаев"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Хайдаров Омархан "Хайдаров"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Шілдебаев Төрехан "Шілдебаев"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Шамшиев Оразай "Шамшиев"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Талап "Әбдірәсіл"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Әділбеков Нұрлан "Нұрлан"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Кулмира "Басықараев"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Баянбаев Муратбек "Гүлнұр"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Ерназарова Алма "Несібе-2"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Хамаш "Кенжебаев"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Күлімсейтов Айдархан "Елеу"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Маделханов Ибрагим "Жусипназар"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Рауан "Рауан"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Ермаш "Нурай"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67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29247,6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4536,2</w:t>
            </w:r>
          </w:p>
        </w:tc>
      </w:tr>
    </w:tbl>
    <w:bookmarkStart w:name="z968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32"/>
    <w:bookmarkStart w:name="z969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33"/>
    <w:bookmarkStart w:name="z970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34"/>
    <w:bookmarkStart w:name="z971" w:id="8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835"/>
    <w:bookmarkStart w:name="z972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6"/>
    <w:p>
      <w:pPr>
        <w:spacing w:after="0"/>
        <w:ind w:left="0"/>
        <w:jc w:val="both"/>
      </w:pPr>
      <w:r>
        <w:drawing>
          <wp:inline distT="0" distB="0" distL="0" distR="0">
            <wp:extent cx="66167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974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7"/>
    <w:p>
      <w:pPr>
        <w:spacing w:after="0"/>
        <w:ind w:left="0"/>
        <w:jc w:val="both"/>
      </w:pPr>
      <w:r>
        <w:drawing>
          <wp:inline distT="0" distB="0" distL="0" distR="0">
            <wp:extent cx="6578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976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8"/>
    <w:p>
      <w:pPr>
        <w:spacing w:after="0"/>
        <w:ind w:left="0"/>
        <w:jc w:val="both"/>
      </w:pPr>
      <w:r>
        <w:drawing>
          <wp:inline distT="0" distB="0" distL="0" distR="0">
            <wp:extent cx="65786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978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9"/>
    <w:p>
      <w:pPr>
        <w:spacing w:after="0"/>
        <w:ind w:left="0"/>
        <w:jc w:val="both"/>
      </w:pPr>
      <w:r>
        <w:drawing>
          <wp:inline distT="0" distB="0" distL="0" distR="0">
            <wp:extent cx="67564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980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0"/>
    <w:p>
      <w:pPr>
        <w:spacing w:after="0"/>
        <w:ind w:left="0"/>
        <w:jc w:val="both"/>
      </w:pPr>
      <w:r>
        <w:drawing>
          <wp:inline distT="0" distB="0" distL="0" distR="0">
            <wp:extent cx="65659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1" w:id="8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19-қосымша</w:t>
            </w:r>
          </w:p>
        </w:tc>
      </w:tr>
    </w:tbl>
    <w:bookmarkStart w:name="z985" w:id="8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Талаптан ауылдық округінің 2024-2025 жылдарға арналған жайылымдарды басқару және оларды пайдалану жөніндегі жоспары</w:t>
      </w:r>
    </w:p>
    <w:bookmarkEnd w:id="842"/>
    <w:bookmarkStart w:name="z986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43"/>
    <w:bookmarkStart w:name="z987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44"/>
    <w:bookmarkStart w:name="z988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45"/>
    <w:bookmarkStart w:name="z989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46"/>
    <w:bookmarkStart w:name="z990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47"/>
    <w:bookmarkStart w:name="z991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Талаптан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48"/>
    <w:bookmarkStart w:name="z992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49"/>
    <w:bookmarkStart w:name="z993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50"/>
    <w:bookmarkStart w:name="z994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51"/>
    <w:bookmarkStart w:name="z995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52"/>
    <w:bookmarkStart w:name="z996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53"/>
    <w:bookmarkStart w:name="z997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854"/>
    <w:bookmarkStart w:name="z998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Талаптан ауылынан тұрады.</w:t>
      </w:r>
    </w:p>
    <w:bookmarkEnd w:id="855"/>
    <w:bookmarkStart w:name="z999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56"/>
    <w:bookmarkStart w:name="z1000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416641 гектар (бұдан әрі – га), соның ішінде жайылымдар – 20498 га.</w:t>
      </w:r>
    </w:p>
    <w:bookmarkEnd w:id="857"/>
    <w:bookmarkStart w:name="z1001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58"/>
    <w:bookmarkStart w:name="z1002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24553 га;</w:t>
      </w:r>
    </w:p>
    <w:bookmarkEnd w:id="859"/>
    <w:bookmarkStart w:name="z1003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 жері-4566 га;</w:t>
      </w:r>
    </w:p>
    <w:bookmarkEnd w:id="860"/>
    <w:bookmarkStart w:name="z1004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жер-212788 га.</w:t>
      </w:r>
    </w:p>
    <w:bookmarkEnd w:id="861"/>
    <w:bookmarkStart w:name="z1005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3333 бас ірі қара мал, 1052 бас уақ мал, 514 бас жылқы, түйе -375 бас бар.</w:t>
      </w:r>
    </w:p>
    <w:bookmarkEnd w:id="862"/>
    <w:bookmarkStart w:name="z1006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63"/>
    <w:bookmarkStart w:name="z1007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864"/>
    <w:bookmarkStart w:name="z1008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65"/>
    <w:bookmarkStart w:name="z1009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</w:t>
      </w:r>
    </w:p>
    <w:bookmarkEnd w:id="866"/>
    <w:bookmarkStart w:name="z1010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11 келе.</w:t>
      </w:r>
    </w:p>
    <w:bookmarkEnd w:id="867"/>
    <w:bookmarkStart w:name="z1011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68"/>
    <w:bookmarkStart w:name="z1012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69"/>
    <w:bookmarkStart w:name="z1013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70"/>
    <w:bookmarkStart w:name="z1014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пункті, 1 мал көмінділері қызмет істейді.</w:t>
      </w:r>
    </w:p>
    <w:bookmarkEnd w:id="871"/>
    <w:bookmarkStart w:name="z1015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72"/>
    <w:bookmarkStart w:name="z1016" w:id="8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73"/>
    <w:bookmarkStart w:name="z1017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4"/>
    <w:p>
      <w:pPr>
        <w:spacing w:after="0"/>
        <w:ind w:left="0"/>
        <w:jc w:val="both"/>
      </w:pPr>
      <w:r>
        <w:drawing>
          <wp:inline distT="0" distB="0" distL="0" distR="0">
            <wp:extent cx="64897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8" w:id="8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8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Султан "Абиев"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Абуова Ақкенже "Жанерке"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Алиханов Уайда "Уайда"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Ахантаев Батырхан "Жағыппар"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 Зұлыпқар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Бакиров Темірхан "Бакіров"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Бегалы "Слам"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Жұмағұлов Қалжан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Айдар "Амангелді"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"Кузембаев Алтынбай" шаруа қожалығы Күзембаев Пернебай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Жусупова Пиязкүл "Жүсіп"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Рыспембетов Асылхан "Асыл"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Спанов Бекболат "Самрат"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Шаймерденов Асан "түгіскен"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Қазбеков Нұрлыбек "Нұрасыл"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Қанат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Бектұрған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Ахантаев Батырхан "Жағыппар"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Ақмырзаев Қабыланбек Шатыланбекұлы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Шахизат Булатбекович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Қазыбек Кулимбетович "Рамазан"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Ахантай Дәулетхан "Айбар"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Полатов Уристемхан "Дана"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Мылтықбаева Күлзейнет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Ержан "Байдан"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019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</w:tbl>
    <w:bookmarkStart w:name="z1020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77"/>
    <w:bookmarkStart w:name="z1021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78"/>
    <w:bookmarkStart w:name="z1022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79"/>
    <w:bookmarkStart w:name="z1023" w:id="8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880"/>
    <w:bookmarkStart w:name="z1024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1"/>
    <w:p>
      <w:pPr>
        <w:spacing w:after="0"/>
        <w:ind w:left="0"/>
        <w:jc w:val="both"/>
      </w:pPr>
      <w:r>
        <w:drawing>
          <wp:inline distT="0" distB="0" distL="0" distR="0">
            <wp:extent cx="6667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026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2"/>
    <w:p>
      <w:pPr>
        <w:spacing w:after="0"/>
        <w:ind w:left="0"/>
        <w:jc w:val="both"/>
      </w:pPr>
      <w:r>
        <w:drawing>
          <wp:inline distT="0" distB="0" distL="0" distR="0">
            <wp:extent cx="65151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028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3"/>
    <w:p>
      <w:pPr>
        <w:spacing w:after="0"/>
        <w:ind w:left="0"/>
        <w:jc w:val="both"/>
      </w:pPr>
      <w:r>
        <w:drawing>
          <wp:inline distT="0" distB="0" distL="0" distR="0">
            <wp:extent cx="66040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030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4"/>
    <w:p>
      <w:pPr>
        <w:spacing w:after="0"/>
        <w:ind w:left="0"/>
        <w:jc w:val="both"/>
      </w:pPr>
      <w:r>
        <w:drawing>
          <wp:inline distT="0" distB="0" distL="0" distR="0">
            <wp:extent cx="66294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032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5"/>
    <w:p>
      <w:pPr>
        <w:spacing w:after="0"/>
        <w:ind w:left="0"/>
        <w:jc w:val="both"/>
      </w:pPr>
      <w:r>
        <w:drawing>
          <wp:inline distT="0" distB="0" distL="0" distR="0">
            <wp:extent cx="65786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20-қосымша</w:t>
            </w:r>
          </w:p>
        </w:tc>
      </w:tr>
    </w:tbl>
    <w:bookmarkStart w:name="z1037" w:id="8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Тартоғай ауылдық округінің 2024-2025 жылдарға арналған жайылымдарды басқару және оларды пайдалану жөніндегі жоспары</w:t>
      </w:r>
    </w:p>
    <w:bookmarkEnd w:id="886"/>
    <w:bookmarkStart w:name="z1038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87"/>
    <w:bookmarkStart w:name="z1039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88"/>
    <w:bookmarkStart w:name="z1040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89"/>
    <w:bookmarkStart w:name="z1041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90"/>
    <w:bookmarkStart w:name="z1042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91"/>
    <w:bookmarkStart w:name="z1043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Тартоғай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92"/>
    <w:bookmarkStart w:name="z1044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93"/>
    <w:bookmarkStart w:name="z1045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94"/>
    <w:bookmarkStart w:name="z1046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95"/>
    <w:bookmarkStart w:name="z1047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96"/>
    <w:bookmarkStart w:name="z1048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97"/>
    <w:bookmarkStart w:name="z1049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98"/>
    <w:bookmarkStart w:name="z1050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Тартоғай ауылынан, Кірпіш зауыт ауылы, 2 ферма ауылы, 18 бекеттен тұрады.</w:t>
      </w:r>
    </w:p>
    <w:bookmarkEnd w:id="899"/>
    <w:bookmarkStart w:name="z1051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00"/>
    <w:bookmarkStart w:name="z1052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338832 гектар (бұдан әрі – га), соның ішінде жайылымдар – 2933 га.</w:t>
      </w:r>
    </w:p>
    <w:bookmarkEnd w:id="901"/>
    <w:bookmarkStart w:name="z1053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02"/>
    <w:bookmarkStart w:name="z1054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4018 га;</w:t>
      </w:r>
    </w:p>
    <w:bookmarkEnd w:id="903"/>
    <w:bookmarkStart w:name="z1055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жері-6035 га;</w:t>
      </w:r>
    </w:p>
    <w:bookmarkEnd w:id="904"/>
    <w:bookmarkStart w:name="z1056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жер-229144 га.</w:t>
      </w:r>
    </w:p>
    <w:bookmarkEnd w:id="905"/>
    <w:bookmarkStart w:name="z1057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2797 бас ірі қара мал, 6401 бас уақ мал, 846 бас жылқы, түйе 24 бас бар.</w:t>
      </w:r>
    </w:p>
    <w:bookmarkEnd w:id="906"/>
    <w:bookmarkStart w:name="z1058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07"/>
    <w:bookmarkStart w:name="z1059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908"/>
    <w:bookmarkStart w:name="z1060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- 9 отар;</w:t>
      </w:r>
    </w:p>
    <w:bookmarkEnd w:id="909"/>
    <w:bookmarkStart w:name="z1061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33 үйір;</w:t>
      </w:r>
    </w:p>
    <w:bookmarkEnd w:id="910"/>
    <w:bookmarkStart w:name="z1062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911"/>
    <w:bookmarkStart w:name="z1063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12"/>
    <w:bookmarkStart w:name="z1064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13"/>
    <w:bookmarkStart w:name="z1065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14"/>
    <w:bookmarkStart w:name="z1066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915"/>
    <w:bookmarkStart w:name="z1067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16"/>
    <w:bookmarkStart w:name="z1068" w:id="9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17"/>
    <w:bookmarkStart w:name="z1069" w:id="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8"/>
    <w:p>
      <w:pPr>
        <w:spacing w:after="0"/>
        <w:ind w:left="0"/>
        <w:jc w:val="both"/>
      </w:pPr>
      <w:r>
        <w:drawing>
          <wp:inline distT="0" distB="0" distL="0" distR="0">
            <wp:extent cx="65659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1"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</w:t>
            </w:r>
          </w:p>
          <w:bookmarkEnd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Абасилова Айымхан "Қарабек"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Наурызбай "Аққұм"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Рахым"Сағыныш"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Ғазиз "Шашты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Табиғат "Айырқұм"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Алибаев Сейдіғазы "Алибаев"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Баяадилов Руслан "Бекзат"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Иманғалиев Сұлтанғазы "Ерғали"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Елена "Селена"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Қыдыралиев Серік "Қыдыралиев 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Мажиханов Ғалымжан "Мажиханов"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Нысанқұлова Қатира "Нұрбек"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Тыныштықбаева Жанат "Бахтысай"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Әділсерікқызы Айдана "Рамазан"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Шаймбетов Қожахмет "Шаймбетов"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72" w:id="9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3"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</w:tr>
    </w:tbl>
    <w:bookmarkStart w:name="z1074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22"/>
    <w:bookmarkStart w:name="z1075" w:id="9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23"/>
    <w:bookmarkStart w:name="z1076" w:id="9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24"/>
    <w:bookmarkStart w:name="z1077" w:id="9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25"/>
    <w:bookmarkStart w:name="z1078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6"/>
    <w:p>
      <w:pPr>
        <w:spacing w:after="0"/>
        <w:ind w:left="0"/>
        <w:jc w:val="both"/>
      </w:pPr>
      <w:r>
        <w:drawing>
          <wp:inline distT="0" distB="0" distL="0" distR="0">
            <wp:extent cx="75438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080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7"/>
    <w:p>
      <w:pPr>
        <w:spacing w:after="0"/>
        <w:ind w:left="0"/>
        <w:jc w:val="both"/>
      </w:pPr>
      <w:r>
        <w:drawing>
          <wp:inline distT="0" distB="0" distL="0" distR="0">
            <wp:extent cx="7289800" cy="902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082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8"/>
    <w:p>
      <w:pPr>
        <w:spacing w:after="0"/>
        <w:ind w:left="0"/>
        <w:jc w:val="both"/>
      </w:pPr>
      <w:r>
        <w:drawing>
          <wp:inline distT="0" distB="0" distL="0" distR="0">
            <wp:extent cx="76073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084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9"/>
    <w:p>
      <w:pPr>
        <w:spacing w:after="0"/>
        <w:ind w:left="0"/>
        <w:jc w:val="both"/>
      </w:pPr>
      <w:r>
        <w:drawing>
          <wp:inline distT="0" distB="0" distL="0" distR="0">
            <wp:extent cx="76962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086" w:id="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0"/>
    <w:p>
      <w:pPr>
        <w:spacing w:after="0"/>
        <w:ind w:left="0"/>
        <w:jc w:val="both"/>
      </w:pPr>
      <w:r>
        <w:drawing>
          <wp:inline distT="0" distB="0" distL="0" distR="0">
            <wp:extent cx="75819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21-қосымша</w:t>
            </w:r>
          </w:p>
        </w:tc>
      </w:tr>
    </w:tbl>
    <w:bookmarkStart w:name="z1091" w:id="9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Телікөл ауылдық округінің 2024-2025 жылдарға арналған жайылымдарды басқару және оларды пайдалану жөніндегі жоспары</w:t>
      </w:r>
    </w:p>
    <w:bookmarkEnd w:id="931"/>
    <w:bookmarkStart w:name="z1092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32"/>
    <w:bookmarkStart w:name="z1093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33"/>
    <w:bookmarkStart w:name="z1094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34"/>
    <w:bookmarkStart w:name="z1095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35"/>
    <w:bookmarkStart w:name="z1096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36"/>
    <w:bookmarkStart w:name="z1097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Телікөл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37"/>
    <w:bookmarkStart w:name="z1098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38"/>
    <w:bookmarkStart w:name="z1099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39"/>
    <w:bookmarkStart w:name="z1100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40"/>
    <w:bookmarkStart w:name="z1101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41"/>
    <w:bookmarkStart w:name="z1102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42"/>
    <w:bookmarkStart w:name="z1103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943"/>
    <w:bookmarkStart w:name="z1104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Телікөл ауылынан тұрады.</w:t>
      </w:r>
    </w:p>
    <w:bookmarkEnd w:id="944"/>
    <w:bookmarkStart w:name="z1105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45"/>
    <w:bookmarkStart w:name="z1106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84726 гектар (бұдан әрі – га), соның ішінде жайылымдар – 10800 га.</w:t>
      </w:r>
    </w:p>
    <w:bookmarkEnd w:id="946"/>
    <w:bookmarkStart w:name="z1107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47"/>
    <w:bookmarkStart w:name="z1108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–11393 га;</w:t>
      </w:r>
    </w:p>
    <w:bookmarkEnd w:id="948"/>
    <w:bookmarkStart w:name="z1109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жері-1149 га;</w:t>
      </w:r>
    </w:p>
    <w:bookmarkEnd w:id="949"/>
    <w:bookmarkStart w:name="z1110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жер-1571 га.</w:t>
      </w:r>
    </w:p>
    <w:bookmarkEnd w:id="950"/>
    <w:bookmarkStart w:name="z1111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2300 бас ірі қара мал, 3280 бас уақ мал, 472 бас жылқы.</w:t>
      </w:r>
    </w:p>
    <w:bookmarkEnd w:id="951"/>
    <w:bookmarkStart w:name="z1112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52"/>
    <w:bookmarkStart w:name="z1113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953"/>
    <w:bookmarkStart w:name="z1114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954"/>
    <w:bookmarkStart w:name="z1115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955"/>
    <w:bookmarkStart w:name="z1116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56"/>
    <w:bookmarkStart w:name="z1117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57"/>
    <w:bookmarkStart w:name="z1118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58"/>
    <w:bookmarkStart w:name="z1119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959"/>
    <w:bookmarkStart w:name="z1120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60"/>
    <w:bookmarkStart w:name="z1121" w:id="9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61"/>
    <w:bookmarkStart w:name="z1122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2"/>
    <w:p>
      <w:pPr>
        <w:spacing w:after="0"/>
        <w:ind w:left="0"/>
        <w:jc w:val="both"/>
      </w:pPr>
      <w:r>
        <w:drawing>
          <wp:inline distT="0" distB="0" distL="0" distR="0">
            <wp:extent cx="62484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уча-скел-ерінің мен-шік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жайыл-ымдар,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4" w:id="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Өтеев Жақсылық "Гафур"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Кушербаев Үсен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Бекайдаров Аманжол "Сенім"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Алимова Оразкүл "Бибі"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Амантау Сейтхан "Амантауов"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Оралхан "Досымжан"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Бакторазов Бауыржан "Егізбаева"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Божанов Бағдат "Божанов"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Ергешбаева Несібелі "Несібелі"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Нұртай Сәбит "Нұрдәулет"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"Өрікбай"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Райымхан Мырзахан "Бұрхан"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Сапаров Жандарбек "Сапар"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Аманкүл "Шах"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Сырғабаев Қанатбек "Сырғабаев"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Әбілұлы Абибулла "Бастау"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 Қазыхан "Әбдіраман"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Өтебаев Бақыт "Ахмет"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"Жапбасбаев Таужан"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"Нұрсұлтан"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</w:tr>
    </w:tbl>
    <w:bookmarkStart w:name="z1125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64"/>
    <w:bookmarkStart w:name="z1126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65"/>
    <w:bookmarkStart w:name="z1127" w:id="9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66"/>
    <w:bookmarkStart w:name="z1128" w:id="9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67"/>
    <w:bookmarkStart w:name="z1129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8"/>
    <w:p>
      <w:pPr>
        <w:spacing w:after="0"/>
        <w:ind w:left="0"/>
        <w:jc w:val="both"/>
      </w:pPr>
      <w:r>
        <w:drawing>
          <wp:inline distT="0" distB="0" distL="0" distR="0">
            <wp:extent cx="70358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31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9"/>
    <w:p>
      <w:pPr>
        <w:spacing w:after="0"/>
        <w:ind w:left="0"/>
        <w:jc w:val="both"/>
      </w:pPr>
      <w:r>
        <w:drawing>
          <wp:inline distT="0" distB="0" distL="0" distR="0">
            <wp:extent cx="70104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133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0"/>
    <w:p>
      <w:pPr>
        <w:spacing w:after="0"/>
        <w:ind w:left="0"/>
        <w:jc w:val="both"/>
      </w:pPr>
      <w:r>
        <w:drawing>
          <wp:inline distT="0" distB="0" distL="0" distR="0">
            <wp:extent cx="7073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135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1"/>
    <w:p>
      <w:pPr>
        <w:spacing w:after="0"/>
        <w:ind w:left="0"/>
        <w:jc w:val="both"/>
      </w:pPr>
      <w:r>
        <w:drawing>
          <wp:inline distT="0" distB="0" distL="0" distR="0">
            <wp:extent cx="71120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Start w:name="z1137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2"/>
    <w:p>
      <w:pPr>
        <w:spacing w:after="0"/>
        <w:ind w:left="0"/>
        <w:jc w:val="both"/>
      </w:pPr>
      <w:r>
        <w:drawing>
          <wp:inline distT="0" distB="0" distL="0" distR="0">
            <wp:extent cx="7137400" cy="928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9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22-қосымша</w:t>
            </w:r>
          </w:p>
        </w:tc>
      </w:tr>
    </w:tbl>
    <w:bookmarkStart w:name="z1142" w:id="9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Тұран ауылдық округінің 2024-2025 жылдарға арналған жайылымдарды басқару және оларды пайдалану жөніндегі жоспары</w:t>
      </w:r>
    </w:p>
    <w:bookmarkEnd w:id="973"/>
    <w:bookmarkStart w:name="z1143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74"/>
    <w:bookmarkStart w:name="z1144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75"/>
    <w:bookmarkStart w:name="z1145" w:id="9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76"/>
    <w:bookmarkStart w:name="z1146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77"/>
    <w:bookmarkStart w:name="z1147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78"/>
    <w:bookmarkStart w:name="z1148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Тұран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79"/>
    <w:bookmarkStart w:name="z1149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80"/>
    <w:bookmarkStart w:name="z1150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81"/>
    <w:bookmarkStart w:name="z1151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82"/>
    <w:bookmarkStart w:name="z1152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83"/>
    <w:bookmarkStart w:name="z1153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84"/>
    <w:bookmarkStart w:name="z1154" w:id="9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</w:t>
      </w:r>
    </w:p>
    <w:bookmarkEnd w:id="985"/>
    <w:bookmarkStart w:name="z1155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Ш.Қодаманов ауылынан тұрады.</w:t>
      </w:r>
    </w:p>
    <w:bookmarkEnd w:id="986"/>
    <w:bookmarkStart w:name="z1156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87"/>
    <w:bookmarkStart w:name="z1157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15972 гектар (бұдан әрі – га), соның ішінде жайылымдар – 2960 га.</w:t>
      </w:r>
    </w:p>
    <w:bookmarkEnd w:id="988"/>
    <w:bookmarkStart w:name="z1158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89"/>
    <w:bookmarkStart w:name="z1159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–9248 га;</w:t>
      </w:r>
    </w:p>
    <w:bookmarkEnd w:id="990"/>
    <w:bookmarkStart w:name="z1160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жері-758 га;</w:t>
      </w:r>
    </w:p>
    <w:bookmarkEnd w:id="991"/>
    <w:bookmarkStart w:name="z1161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жер-5226 га.</w:t>
      </w:r>
    </w:p>
    <w:bookmarkEnd w:id="992"/>
    <w:bookmarkStart w:name="z1162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3142 бас ірі қара мал, 4000 бас уақ мал, 449 бас жылқы.</w:t>
      </w:r>
    </w:p>
    <w:bookmarkEnd w:id="993"/>
    <w:bookmarkStart w:name="z1163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94"/>
    <w:bookmarkStart w:name="z1164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995"/>
    <w:bookmarkStart w:name="z1165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996"/>
    <w:bookmarkStart w:name="z1166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997"/>
    <w:bookmarkStart w:name="z1167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98"/>
    <w:bookmarkStart w:name="z1168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99"/>
    <w:bookmarkStart w:name="z1169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000"/>
    <w:bookmarkStart w:name="z1170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001"/>
    <w:bookmarkStart w:name="z1171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02"/>
    <w:bookmarkStart w:name="z1172" w:id="10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03"/>
    <w:bookmarkStart w:name="z1173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4"/>
    <w:p>
      <w:pPr>
        <w:spacing w:after="0"/>
        <w:ind w:left="0"/>
        <w:jc w:val="both"/>
      </w:pPr>
      <w:r>
        <w:drawing>
          <wp:inline distT="0" distB="0" distL="0" distR="0">
            <wp:extent cx="54229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учас-келе-рінің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Жай-ылым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Илақбаев Тұрсынбек "Ақбидай"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Байкенжиев Батырхан "Байкенжиев"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Пармаңқұлов Мақмұтхан "Әзімхан"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Ерекебұлан "Ибадулла"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Тоқай Шарипа "Қалдыбек"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Қойшыбай Батырхан "Молшылық"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50 8,2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Раисов Ерлан "Нұрислам"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400 9,4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Батталов Мұрат "Үміт"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Қодаманов Ғабит "Қодаманов"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Парманқұлов Қанағат "Қанағат"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Мұхаметқали "Қожахметов"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Жылқайдаров Оразәлі "Жылқайдаров"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300 0,8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622 1,6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Медетбек"Төлеу"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160 8,2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Мырзаева Гулнара "Мырзаева"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451 8,8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292 0,4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169 32,2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</w:tbl>
    <w:bookmarkStart w:name="z1175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05"/>
    <w:bookmarkStart w:name="z1176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06"/>
    <w:bookmarkStart w:name="z1177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07"/>
    <w:bookmarkStart w:name="z1178" w:id="10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08"/>
    <w:bookmarkStart w:name="z1179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9"/>
    <w:p>
      <w:pPr>
        <w:spacing w:after="0"/>
        <w:ind w:left="0"/>
        <w:jc w:val="both"/>
      </w:pPr>
      <w:r>
        <w:drawing>
          <wp:inline distT="0" distB="0" distL="0" distR="0">
            <wp:extent cx="64770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Start w:name="z1181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0"/>
    <w:p>
      <w:pPr>
        <w:spacing w:after="0"/>
        <w:ind w:left="0"/>
        <w:jc w:val="both"/>
      </w:pPr>
      <w:r>
        <w:drawing>
          <wp:inline distT="0" distB="0" distL="0" distR="0">
            <wp:extent cx="6413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Start w:name="z1183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1"/>
    <w:p>
      <w:pPr>
        <w:spacing w:after="0"/>
        <w:ind w:left="0"/>
        <w:jc w:val="both"/>
      </w:pPr>
      <w:r>
        <w:drawing>
          <wp:inline distT="0" distB="0" distL="0" distR="0">
            <wp:extent cx="63754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185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2"/>
    <w:p>
      <w:pPr>
        <w:spacing w:after="0"/>
        <w:ind w:left="0"/>
        <w:jc w:val="both"/>
      </w:pPr>
      <w:r>
        <w:drawing>
          <wp:inline distT="0" distB="0" distL="0" distR="0">
            <wp:extent cx="65151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187" w:id="10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3"/>
    <w:p>
      <w:pPr>
        <w:spacing w:after="0"/>
        <w:ind w:left="0"/>
        <w:jc w:val="both"/>
      </w:pPr>
      <w:r>
        <w:drawing>
          <wp:inline distT="0" distB="0" distL="0" distR="0">
            <wp:extent cx="64135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23-қосымша</w:t>
            </w:r>
          </w:p>
        </w:tc>
      </w:tr>
    </w:tbl>
    <w:bookmarkStart w:name="z1192" w:id="10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Еңбекші ауылдық округінің 2024-2025 жылдарға арналған жайылымдарды басқару және оларды пайдалану жөніндегі жоспары</w:t>
      </w:r>
    </w:p>
    <w:bookmarkEnd w:id="1014"/>
    <w:bookmarkStart w:name="z1193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15"/>
    <w:bookmarkStart w:name="z1194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16"/>
    <w:bookmarkStart w:name="z1195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017"/>
    <w:bookmarkStart w:name="z1196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018"/>
    <w:bookmarkStart w:name="z1197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19"/>
    <w:bookmarkStart w:name="z1198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Еңбекші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20"/>
    <w:bookmarkStart w:name="z1199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21"/>
    <w:bookmarkStart w:name="z1200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022"/>
    <w:bookmarkStart w:name="z1201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023"/>
    <w:bookmarkStart w:name="z1202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024"/>
    <w:bookmarkStart w:name="z1203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025"/>
    <w:bookmarkStart w:name="z1204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орналасқан, шығысында Жаңақорған ауданымен шектеседі.</w:t>
      </w:r>
    </w:p>
    <w:bookmarkEnd w:id="1026"/>
    <w:bookmarkStart w:name="z1205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Еңбекші ауылынан, Қосүйеңкі ауылынан тұрады.</w:t>
      </w:r>
    </w:p>
    <w:bookmarkEnd w:id="1027"/>
    <w:bookmarkStart w:name="z1206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028"/>
    <w:bookmarkStart w:name="z1207" w:id="1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454923 гектар (бұдан әрі – га), соның ішінде жайылымдар –30927 га.</w:t>
      </w:r>
    </w:p>
    <w:bookmarkEnd w:id="1029"/>
    <w:bookmarkStart w:name="z1208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030"/>
    <w:bookmarkStart w:name="z1209" w:id="1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32102 га;</w:t>
      </w:r>
    </w:p>
    <w:bookmarkEnd w:id="1031"/>
    <w:bookmarkStart w:name="z1210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жері-3347 га;</w:t>
      </w:r>
    </w:p>
    <w:bookmarkEnd w:id="1032"/>
    <w:bookmarkStart w:name="z1211" w:id="1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жер-218609 га.</w:t>
      </w:r>
    </w:p>
    <w:bookmarkEnd w:id="1033"/>
    <w:bookmarkStart w:name="z1212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3158 бас ірі қара мал, 15114 бас уақ мал, 674 бас жылқы, 471 бас түйе бар.</w:t>
      </w:r>
    </w:p>
    <w:bookmarkEnd w:id="1034"/>
    <w:bookmarkStart w:name="z1213" w:id="1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035"/>
    <w:bookmarkStart w:name="z1214" w:id="1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1036"/>
    <w:bookmarkStart w:name="z1215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- 21 отар;</w:t>
      </w:r>
    </w:p>
    <w:bookmarkEnd w:id="1037"/>
    <w:bookmarkStart w:name="z1216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26 үйір;</w:t>
      </w:r>
    </w:p>
    <w:bookmarkEnd w:id="1038"/>
    <w:bookmarkStart w:name="z1217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15 келе.</w:t>
      </w:r>
    </w:p>
    <w:bookmarkEnd w:id="1039"/>
    <w:bookmarkStart w:name="z1218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040"/>
    <w:bookmarkStart w:name="z1219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041"/>
    <w:bookmarkStart w:name="z1220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042"/>
    <w:bookmarkStart w:name="z1221" w:id="1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043"/>
    <w:bookmarkStart w:name="z1222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44"/>
    <w:bookmarkStart w:name="z1223" w:id="10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45"/>
    <w:bookmarkStart w:name="z1224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6"/>
    <w:p>
      <w:pPr>
        <w:spacing w:after="0"/>
        <w:ind w:left="0"/>
        <w:jc w:val="both"/>
      </w:pPr>
      <w:r>
        <w:drawing>
          <wp:inline distT="0" distB="0" distL="0" distR="0">
            <wp:extent cx="64262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5" w:id="10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10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Алмасбаев Мамырахан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Аширбеков Бағлан "Әшірбеков"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Сәрсенбай "Өскенбай"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Өмірәлі Абамүсілім "Аруана"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Ібішев Нұрлан "Таубай"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Шертаева Рсалды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Бейсенов Ғабит"Ғабит"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Қаракей Күлзада "Сейділдаев"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Өмірхан "Жарас"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Айтөре "Жәнібек"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Берік "Берік"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Әлсейтов Бейсенбі "Әлсейт"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Ибрагим "Өмірбек"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Өмірәлиев Марат "Әбдрахман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Бәтішев Өмірбек "Бәтіш"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Кәрібаев Еркінбай "Қаратау"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Туленов Амангелді "Туленов"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Әлмағанбет Бақытжан "Қайнар"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Шарбан "Мейіржан"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Орымбаев Саттарбек "Аңшы 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Шәрбекұлы Мырзағали "Нартай"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 Өмірбек "Мыңбұлақ"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"Алишах"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Мұсаханұлы Абылайхан "Мұсахан"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Ермағанбетов Орынбасар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 Нұрманхан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Ә.Әшіров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Алтайбай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Әбдрашев Мейрамбек "Жарасхан"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Ишанқұлұлы Ерғали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Сапарбай Құлахмет "Марғұлан"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Бекенұлы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226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0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7" w:id="10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0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21513,8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50905,8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1194,8</w:t>
            </w:r>
          </w:p>
        </w:tc>
      </w:tr>
    </w:tbl>
    <w:bookmarkStart w:name="z1228" w:id="1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50"/>
    <w:bookmarkStart w:name="z1229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51"/>
    <w:bookmarkStart w:name="z1230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52"/>
    <w:bookmarkStart w:name="z1231" w:id="10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53"/>
    <w:bookmarkStart w:name="z1232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4"/>
    <w:p>
      <w:pPr>
        <w:spacing w:after="0"/>
        <w:ind w:left="0"/>
        <w:jc w:val="both"/>
      </w:pPr>
      <w:r>
        <w:drawing>
          <wp:inline distT="0" distB="0" distL="0" distR="0">
            <wp:extent cx="65024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3" w:id="10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055"/>
    <w:bookmarkStart w:name="z1234" w:id="1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6"/>
    <w:p>
      <w:pPr>
        <w:spacing w:after="0"/>
        <w:ind w:left="0"/>
        <w:jc w:val="both"/>
      </w:pPr>
      <w:r>
        <w:drawing>
          <wp:inline distT="0" distB="0" distL="0" distR="0">
            <wp:extent cx="65151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5" w:id="10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057"/>
    <w:bookmarkStart w:name="z1236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8"/>
    <w:p>
      <w:pPr>
        <w:spacing w:after="0"/>
        <w:ind w:left="0"/>
        <w:jc w:val="both"/>
      </w:pPr>
      <w:r>
        <w:drawing>
          <wp:inline distT="0" distB="0" distL="0" distR="0">
            <wp:extent cx="64389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Start w:name="z1238" w:id="1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9"/>
    <w:p>
      <w:pPr>
        <w:spacing w:after="0"/>
        <w:ind w:left="0"/>
        <w:jc w:val="both"/>
      </w:pPr>
      <w:r>
        <w:drawing>
          <wp:inline distT="0" distB="0" distL="0" distR="0">
            <wp:extent cx="6413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Start w:name="z1240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0"/>
    <w:p>
      <w:pPr>
        <w:spacing w:after="0"/>
        <w:ind w:left="0"/>
        <w:jc w:val="both"/>
      </w:pPr>
      <w:r>
        <w:drawing>
          <wp:inline distT="0" distB="0" distL="0" distR="0">
            <wp:extent cx="63119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"11" наурыздағы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14/27 шешіміне 24-қосымша</w:t>
            </w:r>
          </w:p>
        </w:tc>
      </w:tr>
    </w:tbl>
    <w:bookmarkStart w:name="z1245" w:id="10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және ауылдық округтер бойынша елді мекендер бөлінісінде мүйізді ірі қара аналық (сауын) мал басын орналастыру үшін жайылымдарды бөлу кестесі</w:t>
      </w:r>
    </w:p>
    <w:bookmarkEnd w:id="10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-251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Ақмая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Қосарық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Ақтоған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Алмалы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Бәйгеқұм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Бидайкөл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Ақтам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бекет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Байсын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Жиделіарық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150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Жөлек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Жуантөбе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Алғабас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Ы.Жақаев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Жансейіт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415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- 2436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Нартай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Бұланбай бауы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55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Тұрсынбай датқа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Майлытоғай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Ортақшыл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Қызылқайың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Сұлутөбе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Жаназар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37900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Талаптан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Тартоғай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Кірпіш зауыт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ферма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бекет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Телікөл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Ш.Қодаманов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Еңбекші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Қосүйеңкі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headerReference w:type="default" r:id="rId182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header.xml" Type="http://schemas.openxmlformats.org/officeDocument/2006/relationships/header" Id="rId182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