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099e8" w14:textId="b0099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Бестам ауылдық округінің 2025-2027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2024 жылғы 26 желтоқсандағы № 25/8 шешiмi.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жылдан бастап қолданысқа енгізіледі осы шешімнің 3 тармағымен.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Бестам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89 633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7 203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82 430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91 047,7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-1414,7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1414,7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1 414,7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Шиелі аудандық мәслихатының 02.12.2025 </w:t>
      </w:r>
      <w:r>
        <w:rPr>
          <w:rFonts w:ascii="Times New Roman"/>
          <w:b w:val="false"/>
          <w:i w:val="false"/>
          <w:color w:val="000000"/>
          <w:sz w:val="28"/>
        </w:rPr>
        <w:t>№ 37/8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аудандық бюджеттен Бестам ауылдық округі бюджетіне берілетін бюджеттік субвенциялар көлемі 64 854 мың теңге сомасында белгіленсін.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25/8 шешіміне 1-қосымша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Бестам ауылдық округінің 2025 жылға арналған бюджеті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Шиелі аудандық мәслихатының 02.12.2025 </w:t>
      </w:r>
      <w:r>
        <w:rPr>
          <w:rFonts w:ascii="Times New Roman"/>
          <w:b w:val="false"/>
          <w:i w:val="false"/>
          <w:color w:val="ff0000"/>
          <w:sz w:val="28"/>
        </w:rPr>
        <w:t>№ 37/8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топтар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91 047,7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16 216 ,9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Автомабиль жолдары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автомабиль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25/8 шешіміне 2-қосымша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Бестам ауылдық округінің 2026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топтар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автомабиль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25/8 шешіміне 3-қосымша</w:t>
            </w:r>
          </w:p>
        </w:tc>
      </w:tr>
    </w:tbl>
    <w:bookmarkStart w:name="z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Бестам ауылдық округінің 2027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топтар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автомабиль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