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be0b" w14:textId="2f9b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Ақмая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2024 жылғы 26 желтоқсандағы № 25/3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Заңынын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Ақмая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102 071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9 867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92 204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104 287,5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-2 216,5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2 216,5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2 216,5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000000"/>
          <w:sz w:val="28"/>
        </w:rPr>
        <w:t>№ 37/3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Ақмая ауылдық округі бюджетіне берілетін бюджеттік субвенциялар көлемі 69 607,0 мың теңге сомасында белгіленсін.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 шешіміне 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Ақмая ауылдық округінің 2025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02.12.2025 </w:t>
      </w:r>
      <w:r>
        <w:rPr>
          <w:rFonts w:ascii="Times New Roman"/>
          <w:b w:val="false"/>
          <w:i w:val="false"/>
          <w:color w:val="ff0000"/>
          <w:sz w:val="28"/>
        </w:rPr>
        <w:t>№ 37/3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104287,5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 шешіміне 2-қосымша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Ақмая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 шешіміне 3-қосымша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Ақмая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