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7542" w14:textId="7607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Сүттіқұдық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326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Сүттіқұдық ауылдық округінің 2025 - 2027 жылдарға арналған бюджеті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көлемде бекітілсін: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–220 516,6 мың теңге, оның ішінде: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12 208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208 276,6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225 610,6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24.09.2025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2025 жылға 72 275 мың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№326 шешіміне 1-қосымша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Сүттіқұдық ауылдық округінің 2025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24.09.2025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2-қосымша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Сүттіқұдық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3-қосымша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Сүттіқұдық ауылдық округінің 2027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