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7a65" w14:textId="aa47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Сунақата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Сунақата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138118,4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16217,0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–121793,4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–140495,9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75 334,0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3-қосымша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