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550e" w14:textId="d59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Өзгент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324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Өзгент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167 174,0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160 373,0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169 136,3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77 464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 шешіміне 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төлемақы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 шешіміне 3-қосымша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төлемақы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