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4b7c" w14:textId="122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Машбек Нәлібаев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323 шешiмi.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Машбек Нәлібаев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682907,5 мың теңге; оның ішінде: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6866,2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676002,5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685214,5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-2307,0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2307,0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74 126 мың теңге.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2025 жылдың 1 қантарынан бастап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2025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